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0C983">
      <w:pPr>
        <w:rPr>
          <w:rFonts w:hint="eastAsia" w:ascii="楷体" w:hAnsi="楷体" w:eastAsia="楷体"/>
          <w:b/>
          <w:sz w:val="72"/>
          <w:szCs w:val="72"/>
        </w:rPr>
      </w:pPr>
    </w:p>
    <w:p w14:paraId="3D9CB9D1">
      <w:pPr>
        <w:spacing w:line="1040" w:lineRule="exact"/>
        <w:jc w:val="center"/>
        <w:rPr>
          <w:rFonts w:hint="eastAsia" w:ascii="黑体" w:hAnsi="黑体" w:eastAsia="黑体"/>
          <w:b/>
          <w:sz w:val="72"/>
          <w:szCs w:val="72"/>
        </w:rPr>
      </w:pPr>
    </w:p>
    <w:p w14:paraId="71F73706">
      <w:pPr>
        <w:spacing w:line="1040" w:lineRule="exact"/>
        <w:jc w:val="center"/>
        <w:rPr>
          <w:rFonts w:hint="eastAsia" w:ascii="黑体" w:hAnsi="黑体" w:eastAsia="黑体"/>
          <w:b/>
          <w:sz w:val="72"/>
          <w:szCs w:val="72"/>
        </w:rPr>
      </w:pPr>
      <w:r>
        <w:rPr>
          <w:rFonts w:hint="eastAsia" w:ascii="黑体" w:hAnsi="黑体" w:eastAsia="黑体"/>
          <w:b/>
          <w:sz w:val="72"/>
          <w:szCs w:val="72"/>
        </w:rPr>
        <w:t>公 开 招 标 文 件</w:t>
      </w:r>
    </w:p>
    <w:p w14:paraId="664548D1">
      <w:pPr>
        <w:tabs>
          <w:tab w:val="center" w:pos="4621"/>
        </w:tabs>
        <w:jc w:val="left"/>
        <w:rPr>
          <w:rFonts w:hint="eastAsia" w:ascii="黑体" w:hAnsi="黑体" w:eastAsia="黑体"/>
          <w:b/>
          <w:sz w:val="72"/>
        </w:rPr>
      </w:pPr>
    </w:p>
    <w:p w14:paraId="41B2BAA9">
      <w:pPr>
        <w:rPr>
          <w:rFonts w:hint="eastAsia" w:ascii="黑体" w:hAnsi="黑体" w:eastAsia="黑体"/>
          <w:b/>
          <w:sz w:val="32"/>
        </w:rPr>
      </w:pPr>
      <w:r>
        <w:rPr>
          <w:rFonts w:hint="eastAsia" w:ascii="黑体" w:hAnsi="黑体" w:eastAsia="黑体"/>
          <w:b/>
          <w:sz w:val="32"/>
        </w:rPr>
        <w:t xml:space="preserve"> </w:t>
      </w:r>
    </w:p>
    <w:p w14:paraId="07D7E809">
      <w:pPr>
        <w:rPr>
          <w:rFonts w:hint="eastAsia" w:ascii="黑体" w:hAnsi="黑体" w:eastAsia="黑体"/>
          <w:b/>
          <w:sz w:val="32"/>
        </w:rPr>
      </w:pPr>
    </w:p>
    <w:p w14:paraId="3F2AFACC">
      <w:pPr>
        <w:rPr>
          <w:rFonts w:hint="eastAsia" w:ascii="黑体" w:hAnsi="黑体" w:eastAsia="黑体"/>
          <w:b/>
          <w:sz w:val="32"/>
        </w:rPr>
      </w:pPr>
    </w:p>
    <w:p w14:paraId="65663657">
      <w:pPr>
        <w:rPr>
          <w:rFonts w:hint="eastAsia" w:ascii="黑体" w:hAnsi="黑体" w:eastAsia="黑体"/>
          <w:b/>
          <w:sz w:val="32"/>
        </w:rPr>
      </w:pPr>
    </w:p>
    <w:p w14:paraId="06751C72">
      <w:pPr>
        <w:spacing w:line="760" w:lineRule="exact"/>
        <w:ind w:firstLine="708"/>
        <w:rPr>
          <w:rFonts w:hint="eastAsia" w:ascii="黑体" w:hAnsi="黑体" w:eastAsia="黑体"/>
          <w:b/>
          <w:sz w:val="36"/>
          <w:szCs w:val="36"/>
        </w:rPr>
      </w:pPr>
      <w:r>
        <w:rPr>
          <w:rFonts w:hint="eastAsia" w:ascii="黑体" w:hAnsi="黑体" w:eastAsia="黑体"/>
          <w:b/>
          <w:sz w:val="36"/>
          <w:szCs w:val="36"/>
        </w:rPr>
        <w:t>项目名称: 云平台扩容项目（信创部分）</w:t>
      </w:r>
    </w:p>
    <w:p w14:paraId="17402403">
      <w:pPr>
        <w:spacing w:line="760" w:lineRule="exact"/>
        <w:ind w:firstLine="354"/>
        <w:rPr>
          <w:rFonts w:hint="eastAsia" w:ascii="黑体" w:hAnsi="黑体" w:eastAsia="黑体"/>
          <w:b/>
          <w:sz w:val="36"/>
          <w:szCs w:val="36"/>
        </w:rPr>
      </w:pPr>
    </w:p>
    <w:p w14:paraId="79E17DAF">
      <w:pPr>
        <w:spacing w:line="760" w:lineRule="exact"/>
        <w:rPr>
          <w:rFonts w:hint="eastAsia" w:ascii="黑体" w:hAnsi="黑体" w:eastAsia="黑体"/>
          <w:b/>
          <w:sz w:val="36"/>
        </w:rPr>
      </w:pPr>
    </w:p>
    <w:p w14:paraId="146E90AD">
      <w:pPr>
        <w:spacing w:line="760" w:lineRule="exact"/>
        <w:rPr>
          <w:rFonts w:hint="eastAsia" w:ascii="黑体" w:hAnsi="黑体" w:eastAsia="黑体"/>
          <w:b/>
          <w:sz w:val="36"/>
        </w:rPr>
      </w:pPr>
    </w:p>
    <w:p w14:paraId="3FD65BC2">
      <w:pPr>
        <w:spacing w:line="760" w:lineRule="exact"/>
        <w:ind w:firstLine="708"/>
        <w:rPr>
          <w:rFonts w:hint="eastAsia" w:ascii="黑体" w:hAnsi="黑体" w:eastAsia="黑体"/>
          <w:b/>
          <w:sz w:val="36"/>
        </w:rPr>
      </w:pPr>
      <w:r>
        <w:rPr>
          <w:rFonts w:hint="eastAsia" w:ascii="黑体" w:hAnsi="黑体" w:eastAsia="黑体"/>
          <w:b/>
          <w:sz w:val="36"/>
        </w:rPr>
        <w:t>项目编号: JSZC-320800-JZCG-G2025-0084</w:t>
      </w:r>
    </w:p>
    <w:p w14:paraId="65372DF9">
      <w:pPr>
        <w:ind w:left="-359" w:firstLine="360"/>
        <w:rPr>
          <w:rFonts w:ascii="黑体" w:hAnsi="黑体" w:eastAsia="黑体"/>
          <w:b/>
          <w:sz w:val="32"/>
        </w:rPr>
      </w:pPr>
    </w:p>
    <w:p w14:paraId="4B040427">
      <w:pPr>
        <w:rPr>
          <w:rFonts w:ascii="黑体" w:hAnsi="黑体" w:eastAsia="黑体"/>
          <w:b/>
          <w:sz w:val="32"/>
        </w:rPr>
      </w:pPr>
    </w:p>
    <w:p w14:paraId="5F9BE3D3">
      <w:pPr>
        <w:rPr>
          <w:rFonts w:hint="eastAsia" w:ascii="黑体" w:hAnsi="黑体" w:eastAsia="黑体"/>
          <w:b/>
          <w:sz w:val="32"/>
        </w:rPr>
      </w:pPr>
    </w:p>
    <w:p w14:paraId="2E81E694">
      <w:pPr>
        <w:rPr>
          <w:rFonts w:hint="eastAsia" w:ascii="黑体" w:hAnsi="黑体" w:eastAsia="黑体"/>
          <w:b/>
          <w:sz w:val="32"/>
        </w:rPr>
      </w:pPr>
    </w:p>
    <w:p w14:paraId="2873FC75">
      <w:pPr>
        <w:rPr>
          <w:rFonts w:hint="eastAsia" w:ascii="黑体" w:hAnsi="黑体" w:eastAsia="黑体"/>
          <w:b/>
          <w:sz w:val="32"/>
        </w:rPr>
      </w:pPr>
    </w:p>
    <w:p w14:paraId="6E4D4948">
      <w:pPr>
        <w:rPr>
          <w:rFonts w:hint="eastAsia" w:ascii="黑体" w:hAnsi="黑体" w:eastAsia="黑体"/>
          <w:b/>
          <w:sz w:val="32"/>
        </w:rPr>
      </w:pPr>
    </w:p>
    <w:p w14:paraId="295AA7AE">
      <w:pPr>
        <w:rPr>
          <w:rFonts w:hint="eastAsia" w:ascii="黑体" w:hAnsi="黑体" w:eastAsia="黑体"/>
          <w:b/>
          <w:sz w:val="32"/>
        </w:rPr>
      </w:pPr>
    </w:p>
    <w:p w14:paraId="4175D48E">
      <w:pPr>
        <w:spacing w:line="600" w:lineRule="exact"/>
        <w:jc w:val="center"/>
        <w:rPr>
          <w:rFonts w:hint="eastAsia" w:ascii="黑体" w:hAnsi="黑体" w:eastAsia="黑体"/>
          <w:b/>
          <w:sz w:val="36"/>
          <w:szCs w:val="36"/>
          <w:u w:val="single"/>
        </w:rPr>
      </w:pPr>
      <w:r>
        <w:rPr>
          <w:rFonts w:hint="eastAsia" w:ascii="黑体" w:hAnsi="黑体" w:eastAsia="黑体"/>
          <w:b/>
          <w:sz w:val="36"/>
          <w:szCs w:val="36"/>
        </w:rPr>
        <w:t>淮安市政府采购中心</w:t>
      </w:r>
    </w:p>
    <w:p w14:paraId="4B3BC681">
      <w:pPr>
        <w:tabs>
          <w:tab w:val="center" w:pos="5215"/>
        </w:tabs>
        <w:spacing w:line="600" w:lineRule="exact"/>
        <w:jc w:val="center"/>
        <w:rPr>
          <w:rFonts w:hint="eastAsia" w:ascii="黑体" w:hAnsi="黑体" w:eastAsia="黑体"/>
          <w:b/>
          <w:sz w:val="36"/>
          <w:szCs w:val="36"/>
        </w:rPr>
      </w:pPr>
      <w:r>
        <w:rPr>
          <w:rFonts w:hint="eastAsia" w:ascii="黑体" w:hAnsi="黑体" w:eastAsia="黑体"/>
          <w:b/>
          <w:sz w:val="36"/>
          <w:szCs w:val="36"/>
        </w:rPr>
        <w:t>二0二五年七月二十九日</w:t>
      </w:r>
    </w:p>
    <w:p w14:paraId="32B2A641">
      <w:pPr>
        <w:rPr>
          <w:rFonts w:hint="eastAsia" w:ascii="宋体" w:hAnsi="宋体"/>
          <w:sz w:val="24"/>
        </w:rPr>
      </w:pPr>
    </w:p>
    <w:p w14:paraId="726568C1">
      <w:pPr>
        <w:spacing w:line="520" w:lineRule="exact"/>
        <w:ind w:firstLine="2512"/>
        <w:rPr>
          <w:rFonts w:hint="eastAsia" w:ascii="仿宋" w:hAnsi="仿宋" w:eastAsia="仿宋"/>
          <w:b/>
          <w:sz w:val="36"/>
          <w:szCs w:val="36"/>
        </w:rPr>
      </w:pPr>
      <w:r>
        <w:rPr>
          <w:rFonts w:hint="eastAsia" w:ascii="仿宋" w:hAnsi="仿宋" w:eastAsia="仿宋"/>
          <w:b/>
          <w:sz w:val="36"/>
          <w:szCs w:val="36"/>
        </w:rPr>
        <w:t>第一章  投标邀请</w:t>
      </w:r>
    </w:p>
    <w:p w14:paraId="43ECA66B">
      <w:pPr>
        <w:spacing w:line="500" w:lineRule="exact"/>
        <w:ind w:left="1" w:firstLine="538"/>
        <w:rPr>
          <w:rFonts w:hint="eastAsia" w:ascii="仿宋" w:hAnsi="仿宋" w:eastAsia="仿宋"/>
          <w:sz w:val="28"/>
          <w:szCs w:val="28"/>
        </w:rPr>
      </w:pPr>
      <w:r>
        <w:rPr>
          <w:rFonts w:hint="eastAsia" w:ascii="仿宋" w:hAnsi="仿宋" w:eastAsia="仿宋"/>
          <w:sz w:val="28"/>
        </w:rPr>
        <w:t>受淮安市数据局的委托，淮安市政府采购中心就云平台扩容项目（信创部分）政府采购项目进行公开招标采购，现邀请</w:t>
      </w:r>
      <w:r>
        <w:rPr>
          <w:rFonts w:hint="eastAsia" w:ascii="仿宋" w:hAnsi="仿宋" w:eastAsia="仿宋"/>
          <w:sz w:val="28"/>
          <w:szCs w:val="28"/>
        </w:rPr>
        <w:t>符合条件的投标人参加投标</w:t>
      </w:r>
      <w:r>
        <w:rPr>
          <w:rFonts w:hint="eastAsia" w:ascii="仿宋" w:hAnsi="仿宋" w:eastAsia="仿宋"/>
          <w:sz w:val="28"/>
        </w:rPr>
        <w:t>。</w:t>
      </w:r>
    </w:p>
    <w:p w14:paraId="68EDF5E9">
      <w:pPr>
        <w:spacing w:line="500" w:lineRule="exact"/>
        <w:ind w:left="1" w:firstLine="538"/>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9324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793240"/>
                        </a:xfrm>
                        <a:prstGeom prst="rect">
                          <a:avLst/>
                        </a:prstGeom>
                        <a:solidFill>
                          <a:srgbClr val="FFFFFF"/>
                        </a:solidFill>
                        <a:ln>
                          <a:solidFill>
                            <a:srgbClr val="000000"/>
                          </a:solidFill>
                        </a:ln>
                      </wps:spPr>
                      <wps:txbx>
                        <w:txbxContent>
                          <w:p w14:paraId="58A316CB">
                            <w:pPr>
                              <w:spacing w:line="520" w:lineRule="exact"/>
                              <w:ind w:firstLine="538"/>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云平台扩容项目（信创部分）</w:t>
                            </w:r>
                            <w:r>
                              <w:rPr>
                                <w:rFonts w:hint="eastAsia" w:ascii="仿宋" w:hAnsi="仿宋" w:eastAsia="仿宋"/>
                                <w:sz w:val="28"/>
                                <w:szCs w:val="28"/>
                              </w:rPr>
                              <w:t>招标项目的潜在投标人应在淮安市政府采购网（http://czj.huaian.gov.cn/col/13924_326175/index.html）自行免费下载招标文件，并于2025年8月20日9点30分（北京时间）前提交投标文件。</w:t>
                            </w:r>
                          </w:p>
                          <w:p w14:paraId="31748CAB"/>
                        </w:txbxContent>
                      </wps:txbx>
                      <wps:bodyPr wrap="square" upright="1"/>
                    </wps:wsp>
                  </a:graphicData>
                </a:graphic>
              </wp:anchor>
            </w:drawing>
          </mc:Choice>
          <mc:Fallback>
            <w:pict>
              <v:rect id="_x0000_s1026" o:spid="_x0000_s1026" o:spt="1" style="position:absolute;left:0pt;margin-left:-1.65pt;margin-top:9.5pt;height:141.2pt;width:453.65pt;z-index:251659264;mso-width-relative:page;mso-height-relative:page;" fillcolor="#FFFFFF" filled="t" stroked="t" coordsize="21600,21600" o:gfxdata="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66uONcAAAAJAQAADwAAAAAAAAABACAAAAAi&#10;AAAAZHJzL2Rvd25yZXYueG1sUEsBAhQAFAAAAAgAh07iQPEKQV3SAQAAsAMAAA4AAAAAAAAAAQAg&#10;AAAAJgEAAGRycy9lMm9Eb2MueG1sUEsFBgAAAAAGAAYAWQEAAGoFAAAAAA==&#10;">
                <v:fill on="t" focussize="0,0"/>
                <v:stroke color="#000000" joinstyle="round"/>
                <v:imagedata o:title=""/>
                <o:lock v:ext="edit" aspectratio="f"/>
                <v:textbox>
                  <w:txbxContent>
                    <w:p w14:paraId="58A316CB">
                      <w:pPr>
                        <w:spacing w:line="520" w:lineRule="exact"/>
                        <w:ind w:firstLine="538"/>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云平台扩容项目（信创部分）</w:t>
                      </w:r>
                      <w:r>
                        <w:rPr>
                          <w:rFonts w:hint="eastAsia" w:ascii="仿宋" w:hAnsi="仿宋" w:eastAsia="仿宋"/>
                          <w:sz w:val="28"/>
                          <w:szCs w:val="28"/>
                        </w:rPr>
                        <w:t>招标项目的潜在投标人应在淮安市政府采购网（http://czj.huaian.gov.cn/col/13924_326175/index.html）自行免费下载招标文件，并于2025年8月20日9点30分（北京时间）前提交投标文件。</w:t>
                      </w:r>
                    </w:p>
                    <w:p w14:paraId="31748CAB"/>
                  </w:txbxContent>
                </v:textbox>
              </v:rect>
            </w:pict>
          </mc:Fallback>
        </mc:AlternateContent>
      </w:r>
    </w:p>
    <w:p w14:paraId="66637309">
      <w:pPr>
        <w:spacing w:line="500" w:lineRule="exact"/>
        <w:ind w:left="1" w:firstLine="538"/>
        <w:rPr>
          <w:rFonts w:hint="eastAsia" w:ascii="仿宋" w:hAnsi="仿宋" w:eastAsia="仿宋"/>
          <w:sz w:val="28"/>
          <w:szCs w:val="28"/>
        </w:rPr>
      </w:pPr>
    </w:p>
    <w:p w14:paraId="4019ADE3">
      <w:pPr>
        <w:spacing w:line="500" w:lineRule="exact"/>
        <w:ind w:left="1" w:firstLine="538"/>
        <w:rPr>
          <w:rFonts w:hint="eastAsia" w:ascii="仿宋" w:hAnsi="仿宋" w:eastAsia="仿宋"/>
          <w:sz w:val="28"/>
          <w:szCs w:val="28"/>
        </w:rPr>
      </w:pPr>
    </w:p>
    <w:p w14:paraId="64AF7C61">
      <w:pPr>
        <w:spacing w:line="500" w:lineRule="exact"/>
        <w:ind w:left="1" w:firstLine="538"/>
        <w:rPr>
          <w:rFonts w:hint="eastAsia" w:ascii="仿宋" w:hAnsi="仿宋" w:eastAsia="仿宋"/>
          <w:sz w:val="28"/>
          <w:szCs w:val="28"/>
        </w:rPr>
      </w:pPr>
    </w:p>
    <w:p w14:paraId="40733811">
      <w:pPr>
        <w:spacing w:line="500" w:lineRule="exact"/>
        <w:ind w:left="1" w:firstLine="538"/>
        <w:rPr>
          <w:rFonts w:hint="eastAsia" w:ascii="仿宋" w:hAnsi="仿宋" w:eastAsia="仿宋"/>
          <w:sz w:val="28"/>
          <w:szCs w:val="28"/>
        </w:rPr>
      </w:pPr>
    </w:p>
    <w:p w14:paraId="6D107EE2">
      <w:pPr>
        <w:spacing w:line="520" w:lineRule="exact"/>
        <w:ind w:firstLine="560"/>
        <w:rPr>
          <w:rFonts w:hint="eastAsia" w:ascii="仿宋" w:hAnsi="仿宋" w:eastAsia="仿宋"/>
          <w:sz w:val="28"/>
          <w:szCs w:val="28"/>
        </w:rPr>
      </w:pPr>
    </w:p>
    <w:p w14:paraId="72315DB1">
      <w:pPr>
        <w:spacing w:line="520" w:lineRule="exact"/>
        <w:ind w:firstLine="560"/>
        <w:rPr>
          <w:rFonts w:ascii="仿宋" w:hAnsi="仿宋" w:eastAsia="仿宋"/>
          <w:sz w:val="28"/>
          <w:szCs w:val="28"/>
        </w:rPr>
      </w:pPr>
      <w:r>
        <w:rPr>
          <w:rFonts w:hint="eastAsia" w:ascii="仿宋" w:hAnsi="仿宋" w:eastAsia="仿宋"/>
          <w:sz w:val="28"/>
          <w:szCs w:val="28"/>
        </w:rPr>
        <w:t>一、项目基本情况</w:t>
      </w:r>
    </w:p>
    <w:p w14:paraId="549AAA54">
      <w:pPr>
        <w:spacing w:line="520" w:lineRule="exact"/>
        <w:ind w:firstLine="566"/>
        <w:rPr>
          <w:rFonts w:hint="eastAsia" w:ascii="仿宋" w:hAnsi="仿宋" w:eastAsia="仿宋"/>
          <w:sz w:val="28"/>
          <w:szCs w:val="28"/>
        </w:rPr>
      </w:pPr>
      <w:r>
        <w:rPr>
          <w:rFonts w:hint="eastAsia" w:ascii="仿宋" w:hAnsi="仿宋" w:eastAsia="仿宋"/>
          <w:sz w:val="28"/>
          <w:szCs w:val="28"/>
        </w:rPr>
        <w:t>（一）项目编号:JSZC-320800-JZCG-G2025-0084</w:t>
      </w:r>
    </w:p>
    <w:p w14:paraId="4CC32A4E">
      <w:pPr>
        <w:spacing w:line="520" w:lineRule="exact"/>
        <w:ind w:firstLine="566"/>
        <w:rPr>
          <w:rFonts w:ascii="仿宋" w:hAnsi="仿宋" w:eastAsia="仿宋"/>
          <w:sz w:val="28"/>
          <w:szCs w:val="28"/>
        </w:rPr>
      </w:pPr>
      <w:r>
        <w:rPr>
          <w:rFonts w:hint="eastAsia" w:ascii="仿宋" w:hAnsi="仿宋" w:eastAsia="仿宋"/>
          <w:sz w:val="28"/>
          <w:szCs w:val="28"/>
        </w:rPr>
        <w:t>（二）项目名称:云平台扩容项目（信创部分）</w:t>
      </w:r>
      <w:r>
        <w:rPr>
          <w:rFonts w:hint="eastAsia" w:ascii="仿宋" w:hAnsi="仿宋" w:eastAsia="仿宋"/>
          <w:bCs/>
          <w:sz w:val="28"/>
        </w:rPr>
        <w:t xml:space="preserve"> </w:t>
      </w:r>
    </w:p>
    <w:p w14:paraId="1BE81954">
      <w:pPr>
        <w:spacing w:line="520" w:lineRule="exact"/>
        <w:ind w:firstLine="566"/>
        <w:rPr>
          <w:rFonts w:ascii="仿宋" w:hAnsi="仿宋" w:eastAsia="仿宋"/>
          <w:sz w:val="28"/>
          <w:szCs w:val="28"/>
        </w:rPr>
      </w:pPr>
      <w:r>
        <w:rPr>
          <w:rFonts w:hint="eastAsia" w:ascii="仿宋" w:hAnsi="仿宋" w:eastAsia="仿宋"/>
          <w:sz w:val="28"/>
          <w:szCs w:val="28"/>
        </w:rPr>
        <w:t>（三）预算金额:1635.22万元</w:t>
      </w:r>
    </w:p>
    <w:p w14:paraId="3D3063EE">
      <w:pPr>
        <w:spacing w:line="520" w:lineRule="exact"/>
        <w:ind w:firstLine="566"/>
        <w:rPr>
          <w:rFonts w:ascii="仿宋" w:hAnsi="仿宋" w:eastAsia="仿宋"/>
          <w:sz w:val="28"/>
          <w:szCs w:val="28"/>
        </w:rPr>
      </w:pPr>
      <w:r>
        <w:rPr>
          <w:rFonts w:hint="eastAsia" w:ascii="仿宋" w:hAnsi="仿宋" w:eastAsia="仿宋"/>
          <w:sz w:val="28"/>
          <w:szCs w:val="28"/>
        </w:rPr>
        <w:t>（四）最高限价:1635.22万元</w:t>
      </w:r>
    </w:p>
    <w:p w14:paraId="6CDACA68">
      <w:pPr>
        <w:spacing w:line="520" w:lineRule="exact"/>
        <w:ind w:firstLine="566"/>
        <w:rPr>
          <w:rFonts w:ascii="仿宋" w:hAnsi="仿宋" w:eastAsia="仿宋"/>
          <w:sz w:val="28"/>
          <w:szCs w:val="28"/>
        </w:rPr>
      </w:pPr>
      <w:r>
        <w:rPr>
          <w:rFonts w:hint="eastAsia" w:ascii="仿宋" w:hAnsi="仿宋" w:eastAsia="仿宋"/>
          <w:sz w:val="28"/>
          <w:szCs w:val="28"/>
        </w:rPr>
        <w:t>（五）采购需求:云平台扩容项目，具体详见招标文件第五章项目采购需求。</w:t>
      </w:r>
    </w:p>
    <w:p w14:paraId="31FFA824">
      <w:pPr>
        <w:spacing w:line="520" w:lineRule="exact"/>
        <w:ind w:firstLine="566"/>
        <w:rPr>
          <w:rFonts w:hint="eastAsia" w:ascii="仿宋" w:hAnsi="仿宋" w:eastAsia="仿宋"/>
          <w:sz w:val="28"/>
          <w:szCs w:val="28"/>
        </w:rPr>
      </w:pPr>
      <w:r>
        <w:rPr>
          <w:rFonts w:hint="eastAsia" w:ascii="仿宋" w:hAnsi="仿宋" w:eastAsia="仿宋"/>
          <w:sz w:val="28"/>
          <w:szCs w:val="28"/>
        </w:rPr>
        <w:t xml:space="preserve">（六）合同履行期限:合同签订后45个日历天内完成供货、安装、调试、配置。    </w:t>
      </w:r>
    </w:p>
    <w:p w14:paraId="2543B125">
      <w:pPr>
        <w:spacing w:line="520" w:lineRule="exact"/>
        <w:ind w:firstLine="566"/>
        <w:rPr>
          <w:rFonts w:hint="eastAsia" w:ascii="仿宋" w:hAnsi="仿宋" w:eastAsia="仿宋"/>
          <w:sz w:val="28"/>
          <w:szCs w:val="28"/>
        </w:rPr>
      </w:pPr>
      <w:r>
        <w:rPr>
          <w:rFonts w:hint="eastAsia" w:ascii="仿宋" w:hAnsi="仿宋" w:eastAsia="仿宋"/>
          <w:sz w:val="28"/>
          <w:szCs w:val="28"/>
        </w:rPr>
        <w:t>（七）本项目（</w:t>
      </w:r>
      <w:r>
        <w:rPr>
          <w:rFonts w:ascii="Wingdings 2" w:hAnsi="Wingdings 2" w:eastAsia="Wingdings 2" w:cs="Wingdings 2"/>
          <w:sz w:val="28"/>
          <w:szCs w:val="28"/>
        </w:rPr>
        <w:t>£</w:t>
      </w:r>
      <w:r>
        <w:rPr>
          <w:rFonts w:hint="eastAsia" w:ascii="仿宋" w:hAnsi="仿宋" w:eastAsia="仿宋"/>
          <w:sz w:val="28"/>
          <w:szCs w:val="28"/>
        </w:rPr>
        <w:t>是☑否）接受联合体投标。</w:t>
      </w:r>
    </w:p>
    <w:p w14:paraId="1BDA1494">
      <w:pPr>
        <w:spacing w:line="520" w:lineRule="exact"/>
        <w:ind w:firstLine="566"/>
        <w:rPr>
          <w:rFonts w:ascii="仿宋" w:hAnsi="仿宋" w:eastAsia="仿宋"/>
          <w:sz w:val="28"/>
          <w:szCs w:val="28"/>
        </w:rPr>
      </w:pPr>
      <w:r>
        <w:rPr>
          <w:rFonts w:hint="eastAsia" w:ascii="仿宋" w:hAnsi="仿宋" w:eastAsia="仿宋"/>
          <w:sz w:val="28"/>
          <w:szCs w:val="28"/>
        </w:rPr>
        <w:t>（八）本项目采购标的对应的中小企业划分标准所属行业为</w:t>
      </w:r>
      <w:r>
        <w:rPr>
          <w:rFonts w:hint="eastAsia" w:ascii="仿宋" w:hAnsi="仿宋" w:eastAsia="仿宋"/>
          <w:sz w:val="28"/>
          <w:szCs w:val="28"/>
          <w:u w:val="single"/>
        </w:rPr>
        <w:t>工业</w:t>
      </w:r>
      <w:r>
        <w:rPr>
          <w:rFonts w:hint="eastAsia" w:ascii="仿宋" w:hAnsi="仿宋" w:eastAsia="仿宋"/>
          <w:sz w:val="28"/>
          <w:szCs w:val="28"/>
        </w:rPr>
        <w:t>。</w:t>
      </w:r>
    </w:p>
    <w:p w14:paraId="3B33D15B">
      <w:pPr>
        <w:spacing w:line="520" w:lineRule="exact"/>
        <w:ind w:firstLine="560"/>
        <w:rPr>
          <w:rFonts w:ascii="仿宋" w:hAnsi="仿宋" w:eastAsia="仿宋"/>
          <w:sz w:val="28"/>
          <w:szCs w:val="28"/>
        </w:rPr>
      </w:pPr>
      <w:r>
        <w:rPr>
          <w:rFonts w:hint="eastAsia" w:ascii="仿宋" w:hAnsi="仿宋" w:eastAsia="仿宋"/>
          <w:sz w:val="28"/>
          <w:szCs w:val="28"/>
        </w:rPr>
        <w:t>二、申请人的资格要求:</w:t>
      </w:r>
    </w:p>
    <w:p w14:paraId="341B60A2">
      <w:pPr>
        <w:spacing w:line="520" w:lineRule="exact"/>
        <w:ind w:left="55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7220EEF0">
      <w:pPr>
        <w:spacing w:line="520" w:lineRule="exact"/>
        <w:ind w:left="559"/>
        <w:rPr>
          <w:rFonts w:hint="eastAsia" w:ascii="仿宋" w:hAnsi="仿宋" w:eastAsia="仿宋"/>
          <w:sz w:val="28"/>
          <w:szCs w:val="28"/>
        </w:rPr>
      </w:pPr>
      <w:r>
        <w:rPr>
          <w:rFonts w:hint="eastAsia" w:ascii="仿宋" w:hAnsi="仿宋" w:eastAsia="仿宋"/>
          <w:sz w:val="28"/>
          <w:szCs w:val="28"/>
        </w:rPr>
        <w:t>（二）落实政府采购政策需满足的资格要求:</w:t>
      </w:r>
    </w:p>
    <w:p w14:paraId="797C03EB">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3 </w:t>
      </w:r>
      <w:r>
        <w:rPr>
          <w:rFonts w:hint="eastAsia" w:ascii="仿宋" w:hAnsi="仿宋" w:eastAsia="仿宋"/>
          <w:sz w:val="28"/>
          <w:szCs w:val="28"/>
          <w:lang w:val="zh-CN"/>
        </w:rPr>
        <w:t>种方式落实政府采购促进中小企业发展的要求：</w:t>
      </w:r>
    </w:p>
    <w:p w14:paraId="734BEA58">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79BFB72F">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000CF2E9">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1E96D0D2">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032554B9">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4400EAE5">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5DB5469E">
      <w:pPr>
        <w:spacing w:line="520" w:lineRule="exact"/>
        <w:ind w:firstLine="560"/>
        <w:rPr>
          <w:rFonts w:hint="eastAsia" w:ascii="仿宋" w:hAnsi="仿宋" w:eastAsia="仿宋"/>
          <w:color w:val="000000"/>
          <w:sz w:val="28"/>
          <w:szCs w:val="28"/>
          <w:lang w:val="zh-CN"/>
        </w:rPr>
      </w:pPr>
      <w:r>
        <w:rPr>
          <w:rFonts w:hint="eastAsia" w:ascii="仿宋" w:hAnsi="仿宋" w:eastAsia="仿宋"/>
          <w:sz w:val="28"/>
          <w:szCs w:val="28"/>
        </w:rPr>
        <w:t>（三）本项目的特定资格要求:无</w:t>
      </w:r>
    </w:p>
    <w:p w14:paraId="1377F22C">
      <w:pPr>
        <w:spacing w:line="520" w:lineRule="exact"/>
        <w:ind w:firstLine="560"/>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p>
    <w:p w14:paraId="7AEE99A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649CC8BD">
      <w:pPr>
        <w:spacing w:line="520" w:lineRule="exact"/>
        <w:ind w:firstLine="560"/>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47DB198E">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46B4B328">
      <w:pPr>
        <w:spacing w:line="520" w:lineRule="exact"/>
        <w:ind w:firstLine="560"/>
        <w:rPr>
          <w:rFonts w:ascii="仿宋" w:hAnsi="仿宋" w:eastAsia="仿宋"/>
          <w:sz w:val="28"/>
          <w:szCs w:val="28"/>
        </w:rPr>
      </w:pPr>
      <w:r>
        <w:rPr>
          <w:rFonts w:hint="eastAsia" w:ascii="仿宋" w:hAnsi="仿宋" w:eastAsia="仿宋"/>
          <w:sz w:val="28"/>
          <w:szCs w:val="28"/>
        </w:rPr>
        <w:t>三、获取招标文件</w:t>
      </w:r>
    </w:p>
    <w:p w14:paraId="381B0BB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2F1F2F34">
      <w:pPr>
        <w:spacing w:line="520" w:lineRule="exact"/>
        <w:ind w:firstLine="560"/>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42F5F706">
      <w:pPr>
        <w:spacing w:line="520" w:lineRule="exact"/>
        <w:ind w:firstLine="560"/>
        <w:rPr>
          <w:rFonts w:ascii="仿宋" w:hAnsi="仿宋" w:eastAsia="仿宋"/>
          <w:sz w:val="28"/>
          <w:szCs w:val="28"/>
        </w:rPr>
      </w:pPr>
      <w:r>
        <w:rPr>
          <w:rFonts w:hint="eastAsia" w:ascii="仿宋" w:hAnsi="仿宋" w:eastAsia="仿宋"/>
          <w:sz w:val="28"/>
          <w:szCs w:val="28"/>
        </w:rPr>
        <w:t>四、提交投标文件截止时间、开标时间和地点</w:t>
      </w:r>
    </w:p>
    <w:p w14:paraId="4A839669">
      <w:pPr>
        <w:spacing w:line="520" w:lineRule="exact"/>
        <w:ind w:firstLine="280"/>
        <w:rPr>
          <w:rFonts w:ascii="仿宋" w:hAnsi="仿宋" w:eastAsia="仿宋"/>
          <w:sz w:val="28"/>
          <w:szCs w:val="28"/>
        </w:rPr>
      </w:pPr>
      <w:r>
        <w:rPr>
          <w:rFonts w:hint="eastAsia" w:ascii="仿宋" w:hAnsi="仿宋" w:eastAsia="仿宋"/>
          <w:sz w:val="28"/>
          <w:szCs w:val="28"/>
        </w:rPr>
        <w:t>（一）投标文件提交截止时间及开标时间:2025年8月20日上午</w:t>
      </w:r>
      <w:r>
        <w:rPr>
          <w:rFonts w:ascii="仿宋" w:hAnsi="仿宋" w:eastAsia="仿宋"/>
          <w:sz w:val="28"/>
          <w:szCs w:val="28"/>
        </w:rPr>
        <w:t>9:30</w:t>
      </w:r>
    </w:p>
    <w:p w14:paraId="74BD73C4">
      <w:pPr>
        <w:spacing w:line="520" w:lineRule="exact"/>
        <w:ind w:firstLine="280"/>
        <w:rPr>
          <w:rFonts w:ascii="仿宋" w:hAnsi="仿宋" w:eastAsia="仿宋"/>
          <w:sz w:val="28"/>
          <w:szCs w:val="28"/>
        </w:rPr>
      </w:pPr>
      <w:r>
        <w:rPr>
          <w:rFonts w:hint="eastAsia" w:ascii="仿宋" w:hAnsi="仿宋" w:eastAsia="仿宋"/>
          <w:sz w:val="28"/>
          <w:szCs w:val="28"/>
        </w:rPr>
        <w:t>（二）投标文件上传地址：“苏采云”政府采购交易系统网上开标大厅。</w:t>
      </w:r>
    </w:p>
    <w:p w14:paraId="4F8AAE2B">
      <w:pPr>
        <w:spacing w:line="520" w:lineRule="exact"/>
        <w:ind w:firstLine="560"/>
        <w:rPr>
          <w:rFonts w:ascii="仿宋" w:hAnsi="仿宋" w:eastAsia="仿宋"/>
          <w:sz w:val="28"/>
          <w:szCs w:val="28"/>
        </w:rPr>
      </w:pPr>
      <w:r>
        <w:rPr>
          <w:rFonts w:hint="eastAsia" w:ascii="仿宋" w:hAnsi="仿宋" w:eastAsia="仿宋"/>
          <w:sz w:val="28"/>
          <w:szCs w:val="28"/>
        </w:rPr>
        <w:t>五、公告期限</w:t>
      </w:r>
    </w:p>
    <w:p w14:paraId="16142FB5">
      <w:pPr>
        <w:spacing w:line="520" w:lineRule="exact"/>
        <w:ind w:firstLine="566"/>
        <w:rPr>
          <w:rFonts w:ascii="仿宋" w:hAnsi="仿宋" w:eastAsia="仿宋"/>
          <w:sz w:val="28"/>
          <w:szCs w:val="28"/>
        </w:rPr>
      </w:pPr>
      <w:r>
        <w:rPr>
          <w:rFonts w:hint="eastAsia" w:ascii="仿宋" w:hAnsi="仿宋" w:eastAsia="仿宋"/>
          <w:sz w:val="28"/>
          <w:szCs w:val="28"/>
        </w:rPr>
        <w:t>自本公告发布之日起五个工作日。</w:t>
      </w:r>
    </w:p>
    <w:p w14:paraId="1080524C">
      <w:pPr>
        <w:spacing w:line="520" w:lineRule="exact"/>
        <w:ind w:firstLine="560"/>
        <w:rPr>
          <w:rFonts w:ascii="仿宋" w:hAnsi="仿宋" w:eastAsia="仿宋"/>
          <w:sz w:val="28"/>
          <w:szCs w:val="28"/>
        </w:rPr>
      </w:pPr>
      <w:r>
        <w:rPr>
          <w:rFonts w:hint="eastAsia" w:ascii="仿宋" w:hAnsi="仿宋" w:eastAsia="仿宋"/>
          <w:sz w:val="28"/>
          <w:szCs w:val="28"/>
        </w:rPr>
        <w:t>六、其他补充事宜</w:t>
      </w:r>
    </w:p>
    <w:p w14:paraId="03581692">
      <w:pPr>
        <w:spacing w:line="520" w:lineRule="exact"/>
        <w:ind w:firstLine="566"/>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42875B3E">
      <w:pPr>
        <w:spacing w:line="520" w:lineRule="exact"/>
        <w:ind w:firstLine="560"/>
        <w:rPr>
          <w:rFonts w:ascii="仿宋" w:hAnsi="仿宋" w:eastAsia="仿宋"/>
          <w:sz w:val="28"/>
          <w:szCs w:val="28"/>
        </w:rPr>
      </w:pPr>
      <w:r>
        <w:rPr>
          <w:rFonts w:hint="eastAsia" w:ascii="仿宋" w:hAnsi="仿宋" w:eastAsia="仿宋"/>
          <w:sz w:val="28"/>
          <w:szCs w:val="28"/>
        </w:rPr>
        <w:t>七、对本次采购提出询问，请按以下方式联系。</w:t>
      </w:r>
    </w:p>
    <w:p w14:paraId="42F8037C">
      <w:pPr>
        <w:spacing w:line="520" w:lineRule="exact"/>
        <w:ind w:firstLine="560"/>
        <w:rPr>
          <w:rFonts w:ascii="仿宋" w:hAnsi="仿宋" w:eastAsia="仿宋"/>
          <w:sz w:val="28"/>
          <w:szCs w:val="28"/>
        </w:rPr>
      </w:pPr>
      <w:r>
        <w:rPr>
          <w:rFonts w:hint="eastAsia" w:ascii="仿宋" w:hAnsi="仿宋" w:eastAsia="仿宋"/>
          <w:sz w:val="28"/>
          <w:szCs w:val="28"/>
        </w:rPr>
        <w:t>1、采购人联系方式</w:t>
      </w:r>
    </w:p>
    <w:p w14:paraId="1A8BA2BF">
      <w:pPr>
        <w:spacing w:line="520" w:lineRule="exact"/>
        <w:ind w:firstLine="560"/>
        <w:rPr>
          <w:rFonts w:ascii="仿宋" w:hAnsi="仿宋" w:eastAsia="仿宋"/>
          <w:sz w:val="28"/>
          <w:szCs w:val="28"/>
        </w:rPr>
      </w:pPr>
      <w:r>
        <w:rPr>
          <w:rFonts w:hint="eastAsia" w:ascii="仿宋" w:hAnsi="仿宋" w:eastAsia="仿宋"/>
          <w:sz w:val="28"/>
          <w:szCs w:val="28"/>
        </w:rPr>
        <w:t>名称:淮安市数据局</w:t>
      </w:r>
    </w:p>
    <w:p w14:paraId="76AA1DA5">
      <w:pPr>
        <w:spacing w:line="520" w:lineRule="exact"/>
        <w:ind w:firstLine="560"/>
        <w:rPr>
          <w:rFonts w:ascii="仿宋" w:hAnsi="仿宋" w:eastAsia="仿宋"/>
          <w:sz w:val="28"/>
          <w:szCs w:val="28"/>
        </w:rPr>
      </w:pPr>
      <w:r>
        <w:rPr>
          <w:rFonts w:hint="eastAsia" w:ascii="仿宋" w:hAnsi="仿宋" w:eastAsia="仿宋"/>
          <w:sz w:val="28"/>
          <w:szCs w:val="28"/>
        </w:rPr>
        <w:t>地址:淮安市翔宇中道150号</w:t>
      </w:r>
    </w:p>
    <w:p w14:paraId="0213D489">
      <w:pPr>
        <w:spacing w:line="520" w:lineRule="exact"/>
        <w:ind w:firstLine="560"/>
        <w:rPr>
          <w:rFonts w:ascii="仿宋" w:hAnsi="仿宋" w:eastAsia="仿宋"/>
          <w:sz w:val="28"/>
          <w:szCs w:val="28"/>
        </w:rPr>
      </w:pPr>
      <w:r>
        <w:rPr>
          <w:rFonts w:hint="eastAsia" w:ascii="仿宋" w:hAnsi="仿宋" w:eastAsia="仿宋"/>
          <w:sz w:val="28"/>
          <w:szCs w:val="28"/>
        </w:rPr>
        <w:t>联系方式:张昱     0517-83611100</w:t>
      </w:r>
    </w:p>
    <w:p w14:paraId="065539B7">
      <w:pPr>
        <w:spacing w:line="520" w:lineRule="exact"/>
        <w:ind w:firstLine="566"/>
        <w:rPr>
          <w:rFonts w:ascii="仿宋" w:hAnsi="仿宋" w:eastAsia="仿宋"/>
          <w:sz w:val="28"/>
          <w:szCs w:val="28"/>
        </w:rPr>
      </w:pPr>
      <w:r>
        <w:rPr>
          <w:rFonts w:hint="eastAsia" w:ascii="仿宋" w:hAnsi="仿宋" w:eastAsia="仿宋"/>
          <w:sz w:val="28"/>
          <w:szCs w:val="28"/>
        </w:rPr>
        <w:t>2、采购代理机构信息</w:t>
      </w:r>
    </w:p>
    <w:p w14:paraId="19F8E387">
      <w:pPr>
        <w:spacing w:line="520" w:lineRule="exact"/>
        <w:ind w:firstLine="560"/>
        <w:rPr>
          <w:rFonts w:ascii="仿宋" w:hAnsi="仿宋" w:eastAsia="仿宋"/>
          <w:sz w:val="28"/>
          <w:szCs w:val="28"/>
        </w:rPr>
      </w:pPr>
      <w:r>
        <w:rPr>
          <w:rFonts w:hint="eastAsia" w:ascii="仿宋" w:hAnsi="仿宋" w:eastAsia="仿宋"/>
          <w:sz w:val="28"/>
          <w:szCs w:val="28"/>
        </w:rPr>
        <w:t>名称:淮安市政府采购中心</w:t>
      </w:r>
    </w:p>
    <w:p w14:paraId="0D9FCE85">
      <w:pPr>
        <w:spacing w:line="520" w:lineRule="exact"/>
        <w:ind w:firstLine="560"/>
        <w:rPr>
          <w:rFonts w:ascii="仿宋" w:hAnsi="仿宋" w:eastAsia="仿宋"/>
          <w:sz w:val="28"/>
          <w:szCs w:val="28"/>
        </w:rPr>
      </w:pPr>
      <w:r>
        <w:rPr>
          <w:rFonts w:hint="eastAsia" w:ascii="仿宋" w:hAnsi="仿宋" w:eastAsia="仿宋"/>
          <w:sz w:val="28"/>
          <w:szCs w:val="28"/>
        </w:rPr>
        <w:t>地址:淮安市清江浦区深圳路16号</w:t>
      </w:r>
    </w:p>
    <w:p w14:paraId="548E273B">
      <w:pPr>
        <w:spacing w:line="520" w:lineRule="exact"/>
        <w:ind w:firstLine="566"/>
        <w:rPr>
          <w:rFonts w:ascii="仿宋" w:hAnsi="仿宋" w:eastAsia="仿宋"/>
          <w:sz w:val="28"/>
          <w:szCs w:val="28"/>
        </w:rPr>
      </w:pPr>
      <w:r>
        <w:rPr>
          <w:rFonts w:hint="eastAsia" w:ascii="仿宋" w:hAnsi="仿宋" w:eastAsia="仿宋"/>
          <w:sz w:val="28"/>
          <w:szCs w:val="28"/>
        </w:rPr>
        <w:t>联系方式:刘乃源   0517-80996036</w:t>
      </w:r>
    </w:p>
    <w:p w14:paraId="65CF05BC">
      <w:pPr>
        <w:spacing w:line="520" w:lineRule="exact"/>
        <w:ind w:firstLine="566"/>
        <w:rPr>
          <w:rFonts w:ascii="仿宋" w:hAnsi="仿宋" w:eastAsia="仿宋"/>
          <w:sz w:val="28"/>
          <w:szCs w:val="28"/>
        </w:rPr>
      </w:pPr>
      <w:r>
        <w:rPr>
          <w:rFonts w:hint="eastAsia" w:ascii="仿宋" w:hAnsi="仿宋" w:eastAsia="仿宋"/>
          <w:sz w:val="28"/>
          <w:szCs w:val="28"/>
        </w:rPr>
        <w:t>八、其他</w:t>
      </w:r>
    </w:p>
    <w:p w14:paraId="3F376368">
      <w:pPr>
        <w:spacing w:line="520" w:lineRule="exact"/>
        <w:ind w:firstLine="566"/>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19BC1C9">
      <w:pPr>
        <w:spacing w:line="520" w:lineRule="exact"/>
        <w:ind w:firstLine="566"/>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6EF50310">
      <w:pPr>
        <w:spacing w:line="520" w:lineRule="exact"/>
        <w:ind w:firstLine="566"/>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有关本次招标的事项若存在变动或修改，敬请及时关注淮安市政府采购中心在“淮安市政府采购网”发布的更正公告。</w:t>
      </w:r>
    </w:p>
    <w:p w14:paraId="6D584F33">
      <w:pPr>
        <w:spacing w:line="520" w:lineRule="exact"/>
        <w:ind w:firstLine="566"/>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0CB6E9FB">
      <w:pPr>
        <w:spacing w:line="520" w:lineRule="exact"/>
        <w:jc w:val="center"/>
        <w:rPr>
          <w:rFonts w:hint="eastAsia" w:ascii="仿宋" w:hAnsi="仿宋" w:eastAsia="仿宋"/>
          <w:b/>
          <w:sz w:val="36"/>
          <w:szCs w:val="36"/>
        </w:rPr>
      </w:pPr>
      <w:r>
        <w:br w:type="page"/>
      </w:r>
      <w:r>
        <w:rPr>
          <w:rFonts w:hint="eastAsia" w:ascii="仿宋" w:hAnsi="仿宋" w:eastAsia="仿宋"/>
          <w:b/>
          <w:sz w:val="36"/>
          <w:szCs w:val="36"/>
        </w:rPr>
        <w:t>第二章  投标人须知</w:t>
      </w:r>
    </w:p>
    <w:p w14:paraId="045B3394">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05B308F7">
      <w:pPr>
        <w:spacing w:line="520" w:lineRule="exact"/>
        <w:rPr>
          <w:rFonts w:hint="eastAsia" w:ascii="仿宋" w:hAnsi="仿宋" w:eastAsia="仿宋"/>
          <w:sz w:val="28"/>
          <w:szCs w:val="28"/>
        </w:rPr>
      </w:pPr>
      <w:r>
        <w:rPr>
          <w:rFonts w:hint="eastAsia" w:ascii="仿宋" w:hAnsi="仿宋" w:eastAsia="仿宋"/>
          <w:sz w:val="28"/>
          <w:szCs w:val="28"/>
        </w:rPr>
        <w:t>1.适用范围</w:t>
      </w:r>
    </w:p>
    <w:p w14:paraId="4471632B">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1A9A9E67">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0C2E3621">
      <w:pPr>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0E403772">
      <w:pPr>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14:paraId="644C2BF6">
      <w:pPr>
        <w:spacing w:line="520" w:lineRule="exact"/>
        <w:rPr>
          <w:rFonts w:hint="eastAsia" w:ascii="仿宋" w:hAnsi="仿宋" w:eastAsia="仿宋"/>
          <w:sz w:val="28"/>
          <w:szCs w:val="28"/>
        </w:rPr>
      </w:pPr>
      <w:r>
        <w:rPr>
          <w:rFonts w:hint="eastAsia" w:ascii="仿宋" w:hAnsi="仿宋" w:eastAsia="仿宋"/>
          <w:sz w:val="28"/>
          <w:szCs w:val="28"/>
        </w:rPr>
        <w:t>3.适用法律</w:t>
      </w:r>
    </w:p>
    <w:p w14:paraId="629622C1">
      <w:pPr>
        <w:spacing w:line="520" w:lineRule="exact"/>
        <w:ind w:firstLine="56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3609ABA0">
      <w:pPr>
        <w:spacing w:line="520" w:lineRule="exact"/>
        <w:rPr>
          <w:rFonts w:hint="eastAsia" w:ascii="仿宋" w:hAnsi="仿宋" w:eastAsia="仿宋"/>
          <w:sz w:val="28"/>
          <w:szCs w:val="28"/>
        </w:rPr>
      </w:pPr>
      <w:r>
        <w:rPr>
          <w:rFonts w:hint="eastAsia" w:ascii="仿宋" w:hAnsi="仿宋" w:eastAsia="仿宋"/>
          <w:sz w:val="28"/>
          <w:szCs w:val="28"/>
        </w:rPr>
        <w:t>4.投标费用</w:t>
      </w:r>
    </w:p>
    <w:p w14:paraId="0E72A4FE">
      <w:pPr>
        <w:spacing w:line="520" w:lineRule="exact"/>
        <w:ind w:firstLine="555"/>
        <w:rPr>
          <w:rFonts w:hint="eastAsia" w:ascii="仿宋" w:hAnsi="仿宋" w:eastAsia="仿宋"/>
          <w:sz w:val="28"/>
          <w:szCs w:val="28"/>
        </w:rPr>
      </w:pPr>
      <w:r>
        <w:rPr>
          <w:rFonts w:hint="eastAsia" w:ascii="仿宋" w:hAnsi="仿宋" w:eastAsia="仿宋"/>
          <w:sz w:val="28"/>
          <w:szCs w:val="28"/>
        </w:rPr>
        <w:t>4.1 投标人应自行承担所有与参加投标有关的费用。不论投标的结果如何，淮安市政府采购中心（以下简称采购中心）在任何情况下均无义务和责任承担这些费用。</w:t>
      </w:r>
    </w:p>
    <w:p w14:paraId="26990300">
      <w:pPr>
        <w:spacing w:line="520" w:lineRule="exact"/>
        <w:ind w:firstLine="555"/>
        <w:rPr>
          <w:rFonts w:hint="eastAsia" w:ascii="仿宋" w:hAnsi="仿宋" w:eastAsia="仿宋"/>
          <w:b/>
          <w:bCs/>
          <w:sz w:val="28"/>
          <w:szCs w:val="28"/>
        </w:rPr>
      </w:pPr>
      <w:r>
        <w:rPr>
          <w:rFonts w:hint="eastAsia" w:ascii="仿宋" w:hAnsi="仿宋" w:eastAsia="仿宋"/>
          <w:b/>
          <w:bCs/>
          <w:sz w:val="28"/>
          <w:szCs w:val="28"/>
        </w:rPr>
        <w:t>4.2 本次采购项目不得以任何形式向投标人收取标书工本费及专家评审费。</w:t>
      </w:r>
    </w:p>
    <w:p w14:paraId="66D0EE70">
      <w:pPr>
        <w:spacing w:line="520" w:lineRule="exact"/>
        <w:rPr>
          <w:rFonts w:hint="eastAsia" w:ascii="仿宋" w:hAnsi="仿宋" w:eastAsia="仿宋"/>
          <w:sz w:val="28"/>
          <w:szCs w:val="28"/>
        </w:rPr>
      </w:pPr>
      <w:r>
        <w:rPr>
          <w:rFonts w:hint="eastAsia" w:ascii="仿宋" w:hAnsi="仿宋" w:eastAsia="仿宋"/>
          <w:sz w:val="28"/>
          <w:szCs w:val="28"/>
        </w:rPr>
        <w:t>5、招标文件的约束力</w:t>
      </w:r>
    </w:p>
    <w:p w14:paraId="716F79D8">
      <w:pPr>
        <w:spacing w:line="520" w:lineRule="exact"/>
        <w:ind w:firstLine="560"/>
        <w:rPr>
          <w:rFonts w:hint="eastAsia" w:ascii="仿宋" w:hAnsi="仿宋" w:eastAsia="仿宋"/>
          <w:sz w:val="28"/>
          <w:szCs w:val="28"/>
        </w:rPr>
      </w:pPr>
      <w:r>
        <w:rPr>
          <w:rFonts w:hint="eastAsia" w:ascii="仿宋" w:hAnsi="仿宋" w:eastAsia="仿宋"/>
          <w:sz w:val="28"/>
          <w:szCs w:val="28"/>
        </w:rPr>
        <w:t>5.1投标人一旦参加本项目采购活动，即被认为接受了本招标文件的规定和约束。</w:t>
      </w:r>
    </w:p>
    <w:p w14:paraId="1564C36A">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2F7175C5">
      <w:pPr>
        <w:spacing w:line="520" w:lineRule="exact"/>
        <w:rPr>
          <w:rFonts w:hint="eastAsia" w:ascii="仿宋" w:hAnsi="仿宋" w:eastAsia="仿宋"/>
          <w:sz w:val="28"/>
          <w:szCs w:val="28"/>
        </w:rPr>
      </w:pPr>
      <w:r>
        <w:rPr>
          <w:rFonts w:hint="eastAsia" w:ascii="仿宋" w:hAnsi="仿宋" w:eastAsia="仿宋"/>
          <w:sz w:val="28"/>
          <w:szCs w:val="28"/>
        </w:rPr>
        <w:t>6.招标文件由以下部分组成:</w:t>
      </w:r>
    </w:p>
    <w:p w14:paraId="35F8039D">
      <w:pPr>
        <w:spacing w:line="520" w:lineRule="exact"/>
        <w:ind w:firstLine="560"/>
        <w:rPr>
          <w:rFonts w:hint="eastAsia" w:ascii="仿宋" w:hAnsi="仿宋" w:eastAsia="仿宋"/>
          <w:sz w:val="28"/>
          <w:szCs w:val="28"/>
        </w:rPr>
      </w:pPr>
      <w:r>
        <w:rPr>
          <w:rFonts w:hint="eastAsia" w:ascii="仿宋" w:hAnsi="仿宋" w:eastAsia="仿宋"/>
          <w:sz w:val="28"/>
          <w:szCs w:val="28"/>
        </w:rPr>
        <w:t>6.1 投标邀请</w:t>
      </w:r>
    </w:p>
    <w:p w14:paraId="422F594F">
      <w:pPr>
        <w:spacing w:line="520" w:lineRule="exact"/>
        <w:ind w:firstLine="560"/>
        <w:rPr>
          <w:rFonts w:hint="eastAsia" w:ascii="仿宋" w:hAnsi="仿宋" w:eastAsia="仿宋"/>
          <w:sz w:val="28"/>
          <w:szCs w:val="28"/>
        </w:rPr>
      </w:pPr>
      <w:r>
        <w:rPr>
          <w:rFonts w:hint="eastAsia" w:ascii="仿宋" w:hAnsi="仿宋" w:eastAsia="仿宋"/>
          <w:sz w:val="28"/>
          <w:szCs w:val="28"/>
        </w:rPr>
        <w:t>6.2 投标人须知</w:t>
      </w:r>
    </w:p>
    <w:p w14:paraId="24317BB3">
      <w:pPr>
        <w:spacing w:line="520" w:lineRule="exact"/>
        <w:ind w:firstLine="560"/>
        <w:rPr>
          <w:rFonts w:hint="eastAsia" w:ascii="仿宋" w:hAnsi="仿宋" w:eastAsia="仿宋"/>
          <w:sz w:val="28"/>
          <w:szCs w:val="28"/>
        </w:rPr>
      </w:pPr>
      <w:r>
        <w:rPr>
          <w:rFonts w:hint="eastAsia" w:ascii="仿宋" w:hAnsi="仿宋" w:eastAsia="仿宋"/>
          <w:sz w:val="28"/>
          <w:szCs w:val="28"/>
        </w:rPr>
        <w:t>6.3 合同文本</w:t>
      </w:r>
    </w:p>
    <w:p w14:paraId="4DB87488">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6.4评标方法与评标标准 </w:t>
      </w:r>
    </w:p>
    <w:p w14:paraId="4464BD76">
      <w:pPr>
        <w:spacing w:line="520" w:lineRule="exact"/>
        <w:ind w:firstLine="560"/>
        <w:rPr>
          <w:rFonts w:hint="eastAsia" w:ascii="仿宋" w:hAnsi="仿宋" w:eastAsia="仿宋"/>
          <w:sz w:val="28"/>
          <w:szCs w:val="28"/>
        </w:rPr>
      </w:pPr>
      <w:r>
        <w:rPr>
          <w:rFonts w:hint="eastAsia" w:ascii="仿宋" w:hAnsi="仿宋" w:eastAsia="仿宋"/>
          <w:sz w:val="28"/>
          <w:szCs w:val="28"/>
        </w:rPr>
        <w:t>6.5 项目采购需求</w:t>
      </w:r>
    </w:p>
    <w:p w14:paraId="361AF45E">
      <w:pPr>
        <w:spacing w:line="520" w:lineRule="exact"/>
        <w:ind w:firstLine="560"/>
        <w:rPr>
          <w:rFonts w:hint="eastAsia" w:ascii="仿宋" w:hAnsi="仿宋" w:eastAsia="仿宋"/>
          <w:sz w:val="28"/>
          <w:szCs w:val="28"/>
        </w:rPr>
      </w:pPr>
      <w:r>
        <w:rPr>
          <w:rFonts w:hint="eastAsia" w:ascii="仿宋" w:hAnsi="仿宋" w:eastAsia="仿宋"/>
          <w:sz w:val="28"/>
          <w:szCs w:val="28"/>
        </w:rPr>
        <w:t>6.6 投标文件</w:t>
      </w:r>
    </w:p>
    <w:p w14:paraId="7FF7E81F">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085E2A01">
      <w:pPr>
        <w:spacing w:line="520" w:lineRule="exact"/>
        <w:ind w:firstLine="560"/>
        <w:rPr>
          <w:rFonts w:hint="eastAsia" w:ascii="仿宋" w:hAnsi="仿宋" w:eastAsia="仿宋"/>
          <w:sz w:val="28"/>
          <w:szCs w:val="28"/>
        </w:rPr>
      </w:pPr>
      <w:r>
        <w:rPr>
          <w:rFonts w:hint="eastAsia" w:ascii="仿宋" w:hAnsi="仿宋" w:eastAsia="仿宋"/>
          <w:sz w:val="28"/>
          <w:szCs w:val="28"/>
        </w:rPr>
        <w:t>7.1 在投标截止时间前，采购中心可以对招标文件进行修改。</w:t>
      </w:r>
    </w:p>
    <w:p w14:paraId="3D713369">
      <w:pPr>
        <w:spacing w:line="520" w:lineRule="exact"/>
        <w:ind w:firstLine="560"/>
        <w:rPr>
          <w:rFonts w:hint="eastAsia" w:ascii="仿宋" w:hAnsi="仿宋" w:eastAsia="仿宋"/>
          <w:sz w:val="28"/>
          <w:szCs w:val="28"/>
        </w:rPr>
      </w:pPr>
      <w:r>
        <w:rPr>
          <w:rFonts w:hint="eastAsia" w:ascii="仿宋" w:hAnsi="仿宋" w:eastAsia="仿宋"/>
          <w:sz w:val="28"/>
          <w:szCs w:val="28"/>
        </w:rPr>
        <w:t>7.2 采购中心有权按照法定的要求推迟投标截止日期和开标日期。</w:t>
      </w:r>
    </w:p>
    <w:p w14:paraId="21C3D665">
      <w:pPr>
        <w:spacing w:line="520" w:lineRule="exact"/>
        <w:ind w:firstLine="560"/>
        <w:rPr>
          <w:rFonts w:hint="eastAsia" w:ascii="仿宋" w:hAnsi="仿宋" w:eastAsia="仿宋"/>
          <w:sz w:val="28"/>
          <w:szCs w:val="28"/>
        </w:rPr>
      </w:pPr>
      <w:r>
        <w:rPr>
          <w:rFonts w:hint="eastAsia" w:ascii="仿宋" w:hAnsi="仿宋" w:eastAsia="仿宋"/>
          <w:sz w:val="28"/>
          <w:szCs w:val="28"/>
        </w:rPr>
        <w:t>7.3 招标文件的修改将在江苏政府采购网、淮安市政府采购网公布，补充文件将作为招标文件的组成部分，并对投标人具有约束力。</w:t>
      </w:r>
    </w:p>
    <w:p w14:paraId="36D31A95">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2E670499">
      <w:pPr>
        <w:spacing w:line="520" w:lineRule="exact"/>
        <w:rPr>
          <w:rFonts w:ascii="仿宋" w:hAnsi="仿宋" w:eastAsia="仿宋"/>
          <w:sz w:val="28"/>
          <w:szCs w:val="28"/>
        </w:rPr>
      </w:pPr>
      <w:bookmarkStart w:id="0" w:name="_Toc513029214"/>
      <w:bookmarkStart w:id="1" w:name="_Toc462564073"/>
      <w:bookmarkStart w:id="2" w:name="_Toc20823286"/>
      <w:bookmarkStart w:id="3" w:name="_Toc16938530"/>
      <w:r>
        <w:rPr>
          <w:rFonts w:hint="eastAsia" w:ascii="仿宋" w:hAnsi="仿宋" w:eastAsia="仿宋"/>
          <w:sz w:val="28"/>
          <w:szCs w:val="28"/>
        </w:rPr>
        <w:t>8.投标文件的语言及度量衡单位</w:t>
      </w:r>
      <w:bookmarkEnd w:id="0"/>
      <w:bookmarkEnd w:id="1"/>
      <w:bookmarkEnd w:id="2"/>
      <w:bookmarkEnd w:id="3"/>
    </w:p>
    <w:p w14:paraId="5F411F19">
      <w:pPr>
        <w:spacing w:line="520" w:lineRule="exact"/>
        <w:ind w:firstLine="560"/>
        <w:rPr>
          <w:rFonts w:ascii="仿宋" w:hAnsi="仿宋" w:eastAsia="仿宋"/>
          <w:sz w:val="28"/>
          <w:szCs w:val="28"/>
        </w:rPr>
      </w:pPr>
      <w:r>
        <w:rPr>
          <w:rFonts w:hint="eastAsia" w:ascii="仿宋" w:hAnsi="仿宋" w:eastAsia="仿宋"/>
          <w:sz w:val="28"/>
          <w:szCs w:val="28"/>
        </w:rPr>
        <w:t>8.1 投标人提交的投标文件以及投标人与采购中心就有关投标的所有来往通知、函件和文件均应使用简体中文。</w:t>
      </w:r>
    </w:p>
    <w:p w14:paraId="1FC4C324">
      <w:pPr>
        <w:spacing w:line="520" w:lineRule="exact"/>
        <w:ind w:firstLine="560"/>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1BBFC473">
      <w:pPr>
        <w:spacing w:line="520" w:lineRule="exact"/>
        <w:rPr>
          <w:rFonts w:ascii="仿宋" w:hAnsi="仿宋" w:eastAsia="仿宋"/>
          <w:sz w:val="28"/>
          <w:szCs w:val="28"/>
        </w:rPr>
      </w:pPr>
      <w:r>
        <w:rPr>
          <w:rFonts w:hint="eastAsia" w:ascii="仿宋" w:hAnsi="仿宋" w:eastAsia="仿宋"/>
          <w:sz w:val="28"/>
          <w:szCs w:val="28"/>
        </w:rPr>
        <w:t>9.投标文件构成</w:t>
      </w:r>
    </w:p>
    <w:p w14:paraId="277B11CC">
      <w:pPr>
        <w:spacing w:line="520" w:lineRule="exact"/>
        <w:ind w:firstLine="560"/>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3D07AF77">
      <w:pPr>
        <w:spacing w:line="520" w:lineRule="exact"/>
        <w:ind w:firstLine="560"/>
        <w:rPr>
          <w:rFonts w:ascii="仿宋" w:hAnsi="仿宋" w:eastAsia="仿宋"/>
          <w:sz w:val="28"/>
          <w:szCs w:val="28"/>
        </w:rPr>
      </w:pPr>
      <w:r>
        <w:rPr>
          <w:rFonts w:hint="eastAsia" w:ascii="仿宋" w:hAnsi="仿宋" w:eastAsia="仿宋"/>
          <w:sz w:val="28"/>
          <w:szCs w:val="28"/>
        </w:rPr>
        <w:t>9.2 如标书制作工具中格式和内容与“江苏省政府采购网”、“淮安市政府采购网”发布的招标文件不一致，请以“江苏省政府采购网”、“淮安市政府采购网”发布的招标文件为准。</w:t>
      </w:r>
    </w:p>
    <w:p w14:paraId="006D2711">
      <w:pPr>
        <w:spacing w:line="520" w:lineRule="exact"/>
        <w:rPr>
          <w:rFonts w:ascii="仿宋" w:hAnsi="仿宋" w:eastAsia="仿宋"/>
          <w:sz w:val="28"/>
          <w:szCs w:val="28"/>
        </w:rPr>
      </w:pPr>
      <w:r>
        <w:rPr>
          <w:rFonts w:hint="eastAsia" w:ascii="仿宋" w:hAnsi="仿宋" w:eastAsia="仿宋"/>
          <w:sz w:val="28"/>
          <w:szCs w:val="28"/>
        </w:rPr>
        <w:t>10.证明投标人及投标标的符合招标文件规定的文件</w:t>
      </w:r>
    </w:p>
    <w:p w14:paraId="608C3A91">
      <w:pPr>
        <w:spacing w:line="520" w:lineRule="exact"/>
        <w:ind w:firstLine="560"/>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2F0FDC05">
      <w:pPr>
        <w:spacing w:line="520" w:lineRule="exact"/>
        <w:ind w:firstLine="560"/>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35466390">
      <w:pPr>
        <w:spacing w:line="520" w:lineRule="exact"/>
        <w:rPr>
          <w:rFonts w:ascii="仿宋" w:hAnsi="仿宋" w:eastAsia="仿宋"/>
          <w:sz w:val="28"/>
          <w:szCs w:val="28"/>
        </w:rPr>
      </w:pPr>
      <w:r>
        <w:rPr>
          <w:rFonts w:hint="eastAsia" w:ascii="仿宋" w:hAnsi="仿宋" w:eastAsia="仿宋"/>
          <w:sz w:val="28"/>
          <w:szCs w:val="28"/>
        </w:rPr>
        <w:t>11.投标分项报价表</w:t>
      </w:r>
    </w:p>
    <w:p w14:paraId="0C39F485">
      <w:pPr>
        <w:spacing w:line="520" w:lineRule="exact"/>
        <w:ind w:firstLine="560"/>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28796BA0">
      <w:pPr>
        <w:spacing w:line="520" w:lineRule="exact"/>
        <w:ind w:firstLine="560"/>
        <w:rPr>
          <w:rFonts w:ascii="仿宋" w:hAnsi="仿宋" w:eastAsia="仿宋"/>
          <w:sz w:val="28"/>
          <w:szCs w:val="28"/>
        </w:rPr>
      </w:pPr>
      <w:r>
        <w:rPr>
          <w:rFonts w:hint="eastAsia" w:ascii="仿宋" w:hAnsi="仿宋" w:eastAsia="仿宋"/>
          <w:sz w:val="28"/>
          <w:szCs w:val="28"/>
        </w:rPr>
        <w:t>11.2 投标货币。投标文件中的单价和总价无特殊规定的采用人民币报价，以元为单位标注。招标文件中另有规定的按规定执行。</w:t>
      </w:r>
    </w:p>
    <w:p w14:paraId="5BB52F2A">
      <w:pPr>
        <w:spacing w:line="520" w:lineRule="exact"/>
        <w:rPr>
          <w:rFonts w:ascii="仿宋" w:hAnsi="仿宋" w:eastAsia="仿宋"/>
          <w:sz w:val="28"/>
          <w:szCs w:val="28"/>
        </w:rPr>
      </w:pPr>
      <w:r>
        <w:rPr>
          <w:rFonts w:hint="eastAsia" w:ascii="仿宋" w:hAnsi="仿宋" w:eastAsia="仿宋"/>
          <w:sz w:val="28"/>
          <w:szCs w:val="28"/>
        </w:rPr>
        <w:t>12.技术要求响应及偏离表、商务要求响应及偏离表（如有）</w:t>
      </w:r>
    </w:p>
    <w:p w14:paraId="7D4141CC">
      <w:pPr>
        <w:spacing w:line="520" w:lineRule="exact"/>
        <w:ind w:firstLine="560"/>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7602DF82">
      <w:pPr>
        <w:spacing w:line="520" w:lineRule="exact"/>
        <w:ind w:firstLine="560"/>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57F1AD82">
      <w:pPr>
        <w:spacing w:line="520" w:lineRule="exact"/>
        <w:rPr>
          <w:rFonts w:ascii="仿宋" w:hAnsi="仿宋" w:eastAsia="仿宋"/>
          <w:sz w:val="28"/>
          <w:szCs w:val="28"/>
        </w:rPr>
      </w:pPr>
      <w:r>
        <w:rPr>
          <w:rFonts w:hint="eastAsia" w:ascii="仿宋" w:hAnsi="仿宋" w:eastAsia="仿宋"/>
          <w:sz w:val="28"/>
          <w:szCs w:val="28"/>
        </w:rPr>
        <w:t>13.服务承诺、培训计划、人员安排及其他（如有）</w:t>
      </w:r>
    </w:p>
    <w:p w14:paraId="055C9869">
      <w:pPr>
        <w:spacing w:line="520" w:lineRule="exact"/>
        <w:ind w:firstLine="560"/>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68B35D63">
      <w:pPr>
        <w:spacing w:line="520" w:lineRule="exact"/>
        <w:ind w:firstLine="560"/>
        <w:rPr>
          <w:rFonts w:ascii="仿宋" w:hAnsi="仿宋" w:eastAsia="仿宋"/>
          <w:sz w:val="28"/>
          <w:szCs w:val="28"/>
        </w:rPr>
      </w:pPr>
      <w:r>
        <w:rPr>
          <w:rFonts w:hint="eastAsia" w:ascii="仿宋" w:hAnsi="仿宋" w:eastAsia="仿宋"/>
          <w:sz w:val="28"/>
          <w:szCs w:val="28"/>
        </w:rPr>
        <w:t>13.2 投标人需根据招标文件要求提供培训计划。</w:t>
      </w:r>
    </w:p>
    <w:p w14:paraId="215ED50C">
      <w:pPr>
        <w:spacing w:line="520" w:lineRule="exact"/>
        <w:ind w:firstLine="560"/>
        <w:rPr>
          <w:rFonts w:ascii="仿宋" w:hAnsi="仿宋" w:eastAsia="仿宋"/>
          <w:sz w:val="28"/>
          <w:szCs w:val="28"/>
        </w:rPr>
      </w:pPr>
      <w:r>
        <w:rPr>
          <w:rFonts w:hint="eastAsia" w:ascii="仿宋" w:hAnsi="仿宋" w:eastAsia="仿宋"/>
          <w:sz w:val="28"/>
          <w:szCs w:val="28"/>
        </w:rPr>
        <w:t>13.3 投标人需根据招标文件要求提供所投标的的主要组成部分、功能设计、实现思路及关键技术等。</w:t>
      </w:r>
    </w:p>
    <w:p w14:paraId="0E08C09C">
      <w:pPr>
        <w:spacing w:line="520" w:lineRule="exact"/>
        <w:rPr>
          <w:rFonts w:ascii="仿宋" w:hAnsi="仿宋" w:eastAsia="仿宋"/>
          <w:sz w:val="28"/>
          <w:szCs w:val="28"/>
        </w:rPr>
      </w:pPr>
      <w:bookmarkStart w:id="4" w:name="_Toc14577359"/>
      <w:bookmarkStart w:id="5" w:name="_Toc49090510"/>
      <w:r>
        <w:rPr>
          <w:rFonts w:hint="eastAsia" w:ascii="仿宋" w:hAnsi="仿宋" w:eastAsia="仿宋"/>
          <w:sz w:val="28"/>
          <w:szCs w:val="28"/>
        </w:rPr>
        <w:t>14.投标函和开标一览表</w:t>
      </w:r>
    </w:p>
    <w:p w14:paraId="4269BC99">
      <w:pPr>
        <w:spacing w:line="520" w:lineRule="exact"/>
        <w:ind w:firstLine="560"/>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339EEE20">
      <w:pPr>
        <w:spacing w:line="520" w:lineRule="exact"/>
        <w:ind w:firstLine="560"/>
        <w:rPr>
          <w:rFonts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对于采用货币报价的项目，开标一览表中的投标总报价应与投标分项报价表中的投标总报价一致，如不一致，不作为无效投标处理，但评标时按开标一览表中价格为准。</w:t>
      </w:r>
    </w:p>
    <w:bookmarkEnd w:id="4"/>
    <w:bookmarkEnd w:id="5"/>
    <w:p w14:paraId="2FF8FA4E">
      <w:pPr>
        <w:spacing w:line="520" w:lineRule="exact"/>
        <w:rPr>
          <w:rFonts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65C21D86">
      <w:pPr>
        <w:spacing w:line="520" w:lineRule="exact"/>
        <w:ind w:firstLine="560"/>
        <w:rPr>
          <w:rFonts w:ascii="仿宋" w:hAnsi="仿宋" w:eastAsia="仿宋"/>
          <w:sz w:val="28"/>
          <w:szCs w:val="28"/>
        </w:rPr>
      </w:pPr>
      <w:r>
        <w:rPr>
          <w:rFonts w:hint="eastAsia" w:ascii="仿宋" w:hAnsi="仿宋" w:eastAsia="仿宋"/>
          <w:sz w:val="28"/>
          <w:szCs w:val="28"/>
        </w:rPr>
        <w:t>15.1 投标有效期为采购中心规定的开标之日后九十（90）天。投标有效期比规定短的将被视为未实质性响应招标文件而予以拒绝。</w:t>
      </w:r>
    </w:p>
    <w:p w14:paraId="11CC8438">
      <w:pPr>
        <w:spacing w:line="520" w:lineRule="exact"/>
        <w:rPr>
          <w:rFonts w:ascii="仿宋" w:hAnsi="仿宋" w:eastAsia="仿宋"/>
          <w:sz w:val="28"/>
          <w:szCs w:val="28"/>
        </w:rPr>
      </w:pPr>
      <w:r>
        <w:rPr>
          <w:rFonts w:hint="eastAsia" w:ascii="仿宋" w:hAnsi="仿宋" w:eastAsia="仿宋"/>
          <w:sz w:val="28"/>
          <w:szCs w:val="28"/>
        </w:rPr>
        <w:t>16.投标有效期的延长</w:t>
      </w:r>
    </w:p>
    <w:p w14:paraId="4D8C9EC0">
      <w:pPr>
        <w:spacing w:line="520" w:lineRule="exact"/>
        <w:ind w:firstLine="560"/>
        <w:rPr>
          <w:rFonts w:ascii="仿宋" w:hAnsi="仿宋" w:eastAsia="仿宋"/>
          <w:sz w:val="28"/>
          <w:szCs w:val="28"/>
        </w:rPr>
      </w:pPr>
      <w:r>
        <w:rPr>
          <w:rFonts w:hint="eastAsia" w:ascii="仿宋" w:hAnsi="仿宋" w:eastAsia="仿宋"/>
          <w:sz w:val="28"/>
          <w:szCs w:val="28"/>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4839C28E">
      <w:pPr>
        <w:spacing w:line="520" w:lineRule="exact"/>
        <w:rPr>
          <w:rFonts w:hint="eastAsia" w:ascii="仿宋" w:hAnsi="仿宋" w:eastAsia="仿宋"/>
          <w:bCs/>
          <w:sz w:val="28"/>
          <w:szCs w:val="28"/>
        </w:rPr>
      </w:pPr>
      <w:r>
        <w:rPr>
          <w:rFonts w:hint="eastAsia" w:ascii="仿宋" w:hAnsi="仿宋" w:eastAsia="仿宋"/>
          <w:bCs/>
          <w:sz w:val="28"/>
          <w:szCs w:val="28"/>
        </w:rPr>
        <w:t>17.方案部分（如本项目涉及的话）</w:t>
      </w:r>
    </w:p>
    <w:p w14:paraId="148D8031">
      <w:pPr>
        <w:spacing w:line="520" w:lineRule="exact"/>
        <w:ind w:firstLine="560"/>
        <w:rPr>
          <w:rFonts w:hint="eastAsia" w:ascii="仿宋" w:hAnsi="仿宋" w:eastAsia="仿宋"/>
          <w:bCs/>
          <w:sz w:val="28"/>
          <w:szCs w:val="28"/>
        </w:rPr>
      </w:pPr>
      <w:r>
        <w:rPr>
          <w:rFonts w:hint="eastAsia" w:ascii="仿宋" w:hAnsi="仿宋" w:eastAsia="仿宋"/>
          <w:bCs/>
          <w:sz w:val="28"/>
          <w:szCs w:val="28"/>
        </w:rPr>
        <w:t>17.1 本项目评标标准中的方案部分采用暗标方式进行评审。</w:t>
      </w:r>
    </w:p>
    <w:p w14:paraId="365DFAE1">
      <w:pPr>
        <w:spacing w:line="520" w:lineRule="exact"/>
        <w:ind w:firstLine="560"/>
        <w:rPr>
          <w:rFonts w:ascii="仿宋" w:hAnsi="仿宋" w:eastAsia="仿宋"/>
          <w:bCs/>
          <w:sz w:val="28"/>
          <w:szCs w:val="28"/>
        </w:rPr>
      </w:pPr>
      <w:r>
        <w:rPr>
          <w:rFonts w:hint="eastAsia" w:ascii="仿宋" w:hAnsi="仿宋" w:eastAsia="仿宋"/>
          <w:bCs/>
          <w:sz w:val="28"/>
          <w:szCs w:val="28"/>
        </w:rPr>
        <w:t>17.2 方案部分采用暗标方式进行评审的编制要求：</w:t>
      </w:r>
    </w:p>
    <w:p w14:paraId="0AAD4789">
      <w:pPr>
        <w:spacing w:line="520" w:lineRule="exact"/>
        <w:ind w:firstLine="560"/>
        <w:rPr>
          <w:rFonts w:hint="eastAsia" w:ascii="仿宋" w:hAnsi="仿宋" w:eastAsia="仿宋"/>
          <w:bCs/>
          <w:sz w:val="28"/>
          <w:szCs w:val="28"/>
        </w:rPr>
      </w:pPr>
      <w:r>
        <w:rPr>
          <w:rFonts w:hint="eastAsia" w:ascii="仿宋" w:hAnsi="仿宋" w:eastAsia="仿宋"/>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39763DEF">
      <w:pPr>
        <w:spacing w:line="520" w:lineRule="exact"/>
        <w:ind w:firstLine="560"/>
        <w:rPr>
          <w:rFonts w:hint="eastAsia" w:ascii="仿宋" w:hAnsi="仿宋" w:eastAsia="仿宋"/>
          <w:bCs/>
          <w:sz w:val="28"/>
          <w:szCs w:val="28"/>
        </w:rPr>
      </w:pPr>
      <w:r>
        <w:rPr>
          <w:rFonts w:hint="eastAsia" w:ascii="仿宋" w:hAnsi="仿宋" w:eastAsia="仿宋"/>
          <w:bCs/>
          <w:sz w:val="28"/>
          <w:szCs w:val="28"/>
        </w:rPr>
        <w:t>17.3 供应商应按第17.2的要求编制方案，经三分之二评委认定，供应商未按第17.2的要求编制方案的，按未提供方案处理。</w:t>
      </w:r>
    </w:p>
    <w:p w14:paraId="7A2BEF11">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462D4074">
      <w:pPr>
        <w:spacing w:line="520" w:lineRule="exact"/>
        <w:rPr>
          <w:rFonts w:hint="eastAsia" w:ascii="仿宋" w:hAnsi="仿宋" w:eastAsia="仿宋"/>
          <w:sz w:val="28"/>
          <w:szCs w:val="28"/>
        </w:rPr>
      </w:pPr>
      <w:r>
        <w:rPr>
          <w:rFonts w:hint="eastAsia" w:ascii="仿宋" w:hAnsi="仿宋" w:eastAsia="仿宋"/>
          <w:sz w:val="28"/>
          <w:szCs w:val="28"/>
        </w:rPr>
        <w:t>18.投标文件的上传</w:t>
      </w:r>
    </w:p>
    <w:p w14:paraId="771F365E">
      <w:pPr>
        <w:spacing w:line="520" w:lineRule="exact"/>
        <w:ind w:firstLine="560"/>
        <w:rPr>
          <w:rFonts w:ascii="仿宋" w:hAnsi="仿宋" w:eastAsia="仿宋"/>
          <w:sz w:val="28"/>
          <w:szCs w:val="28"/>
        </w:rPr>
      </w:pPr>
      <w:r>
        <w:rPr>
          <w:rFonts w:hint="eastAsia" w:ascii="仿宋" w:hAnsi="仿宋" w:eastAsia="仿宋"/>
          <w:sz w:val="28"/>
          <w:szCs w:val="28"/>
        </w:rPr>
        <w:t>18.1 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48C4B454">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 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2402DA77">
      <w:pPr>
        <w:spacing w:line="520" w:lineRule="exact"/>
        <w:ind w:firstLine="560"/>
        <w:rPr>
          <w:rFonts w:hint="eastAsia" w:ascii="仿宋" w:hAnsi="仿宋" w:eastAsia="仿宋"/>
          <w:sz w:val="28"/>
          <w:szCs w:val="28"/>
        </w:rPr>
      </w:pPr>
      <w:r>
        <w:rPr>
          <w:rFonts w:hint="eastAsia" w:ascii="仿宋" w:hAnsi="仿宋" w:eastAsia="仿宋"/>
          <w:sz w:val="28"/>
          <w:szCs w:val="28"/>
        </w:rPr>
        <w:t>18.3 投标人上传电子投标文件的时间不得迟于投标邀请中规定的截止时间。</w:t>
      </w:r>
    </w:p>
    <w:p w14:paraId="0DC9F228">
      <w:pPr>
        <w:spacing w:line="520" w:lineRule="exact"/>
        <w:ind w:firstLine="560"/>
        <w:rPr>
          <w:rFonts w:hint="eastAsia" w:ascii="仿宋" w:hAnsi="仿宋" w:eastAsia="仿宋"/>
          <w:sz w:val="28"/>
          <w:szCs w:val="28"/>
        </w:rPr>
      </w:pPr>
      <w:r>
        <w:rPr>
          <w:rFonts w:hint="eastAsia" w:ascii="仿宋" w:hAnsi="仿宋" w:eastAsia="仿宋"/>
          <w:sz w:val="28"/>
          <w:szCs w:val="28"/>
        </w:rPr>
        <w:t>18.4 采购中心可以按第7条规定，通过修改招标文件有权酌情延长投标文件接收截止时间。在此情况下，投标人的所有权利和义务以及投标人受制约的截止日期均应以延长后新的截止日期为准。</w:t>
      </w:r>
    </w:p>
    <w:p w14:paraId="386DB244">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7D697D51">
      <w:pPr>
        <w:spacing w:line="520" w:lineRule="exact"/>
        <w:ind w:firstLine="560"/>
        <w:rPr>
          <w:rFonts w:hint="eastAsia" w:ascii="仿宋" w:hAnsi="仿宋" w:eastAsia="仿宋"/>
          <w:sz w:val="28"/>
          <w:szCs w:val="28"/>
        </w:rPr>
      </w:pPr>
      <w:r>
        <w:rPr>
          <w:rFonts w:hint="eastAsia" w:ascii="仿宋" w:hAnsi="仿宋" w:eastAsia="仿宋"/>
          <w:sz w:val="28"/>
          <w:szCs w:val="28"/>
        </w:rPr>
        <w:t>19.1 在招标文件规定的提交投标文件截止时间后上传的电子投标文件。</w:t>
      </w:r>
    </w:p>
    <w:p w14:paraId="0535CB34">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2FDFF291">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20.1 投标人在上传电子投标文件后可以对其修改或撤回，但这种修改和撤回，必须在规定的开标时间之前，具体操作方法见《操作手册》。</w:t>
      </w:r>
    </w:p>
    <w:p w14:paraId="294C8646">
      <w:pPr>
        <w:spacing w:line="520" w:lineRule="exact"/>
        <w:ind w:firstLine="560"/>
        <w:rPr>
          <w:rFonts w:hint="eastAsia" w:ascii="仿宋" w:hAnsi="仿宋" w:eastAsia="仿宋"/>
          <w:sz w:val="28"/>
          <w:szCs w:val="28"/>
        </w:rPr>
      </w:pPr>
      <w:r>
        <w:rPr>
          <w:rFonts w:hint="eastAsia" w:ascii="仿宋" w:hAnsi="仿宋" w:eastAsia="仿宋"/>
          <w:sz w:val="28"/>
          <w:szCs w:val="28"/>
        </w:rPr>
        <w:t>20.2 投标人不得在开标时间以后修改电子投标文件。</w:t>
      </w:r>
    </w:p>
    <w:p w14:paraId="13A8E060">
      <w:pPr>
        <w:spacing w:line="520" w:lineRule="exact"/>
        <w:ind w:firstLine="560"/>
        <w:rPr>
          <w:rFonts w:hint="eastAsia" w:ascii="仿宋" w:hAnsi="仿宋" w:eastAsia="仿宋"/>
          <w:sz w:val="28"/>
          <w:szCs w:val="28"/>
        </w:rPr>
      </w:pPr>
      <w:r>
        <w:rPr>
          <w:rFonts w:hint="eastAsia" w:ascii="仿宋" w:hAnsi="仿宋" w:eastAsia="仿宋"/>
          <w:sz w:val="28"/>
          <w:szCs w:val="28"/>
        </w:rPr>
        <w:t>20.3 投标人不得在提交电子投标文件截止时间起至投标有效期满前撤回电子投标文件。</w:t>
      </w:r>
    </w:p>
    <w:p w14:paraId="6751FB66">
      <w:pPr>
        <w:numPr>
          <w:ilvl w:val="0"/>
          <w:numId w:val="4"/>
        </w:numPr>
        <w:spacing w:line="520" w:lineRule="exact"/>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61382327">
      <w:pPr>
        <w:spacing w:line="520" w:lineRule="exact"/>
        <w:rPr>
          <w:rFonts w:hint="eastAsia" w:ascii="仿宋" w:hAnsi="仿宋" w:eastAsia="仿宋"/>
          <w:sz w:val="28"/>
          <w:szCs w:val="28"/>
        </w:rPr>
      </w:pPr>
      <w:r>
        <w:rPr>
          <w:rFonts w:hint="eastAsia" w:ascii="仿宋" w:hAnsi="仿宋" w:eastAsia="仿宋"/>
          <w:sz w:val="28"/>
          <w:szCs w:val="28"/>
        </w:rPr>
        <w:t>21.开标</w:t>
      </w:r>
    </w:p>
    <w:p w14:paraId="01D4578A">
      <w:pPr>
        <w:spacing w:line="520" w:lineRule="exact"/>
        <w:ind w:firstLine="560"/>
        <w:rPr>
          <w:rFonts w:ascii="仿宋" w:hAnsi="仿宋" w:eastAsia="仿宋"/>
          <w:sz w:val="28"/>
          <w:szCs w:val="28"/>
        </w:rPr>
      </w:pPr>
      <w:r>
        <w:rPr>
          <w:rFonts w:hint="eastAsia" w:ascii="仿宋" w:hAnsi="仿宋" w:eastAsia="仿宋"/>
          <w:sz w:val="28"/>
          <w:szCs w:val="28"/>
        </w:rPr>
        <w:t>21.1 采购中心将在招标公告中规定的时间和地点组织开标。投标人应当按照《操作手册》规定，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68F46BA6">
      <w:pPr>
        <w:spacing w:line="520" w:lineRule="exact"/>
        <w:ind w:firstLine="560"/>
        <w:rPr>
          <w:rFonts w:ascii="仿宋" w:hAnsi="仿宋" w:eastAsia="仿宋"/>
          <w:sz w:val="28"/>
          <w:szCs w:val="28"/>
        </w:rPr>
      </w:pPr>
      <w:r>
        <w:rPr>
          <w:rFonts w:hint="eastAsia" w:ascii="仿宋" w:hAnsi="仿宋" w:eastAsia="仿宋"/>
          <w:sz w:val="28"/>
          <w:szCs w:val="28"/>
        </w:rPr>
        <w:t>21.2 开标仪式由采购中心组织。苏采云系统将自动对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71A10C13">
      <w:pPr>
        <w:spacing w:line="520" w:lineRule="exact"/>
        <w:ind w:firstLine="560"/>
        <w:rPr>
          <w:rFonts w:ascii="仿宋" w:hAnsi="仿宋" w:eastAsia="仿宋"/>
          <w:sz w:val="28"/>
          <w:szCs w:val="28"/>
        </w:rPr>
      </w:pPr>
      <w:r>
        <w:rPr>
          <w:rFonts w:hint="eastAsia" w:ascii="仿宋" w:hAnsi="仿宋" w:eastAsia="仿宋"/>
          <w:sz w:val="28"/>
          <w:szCs w:val="28"/>
        </w:rPr>
        <w:t>21.3 投标人在开标过程中涉及到的投标文件解密、开标结果确认等工作，应按照《操作手册》规定执行。</w:t>
      </w:r>
    </w:p>
    <w:p w14:paraId="290B699B">
      <w:pPr>
        <w:spacing w:line="520" w:lineRule="exact"/>
        <w:ind w:firstLine="560"/>
        <w:rPr>
          <w:rFonts w:ascii="仿宋" w:hAnsi="仿宋" w:eastAsia="仿宋"/>
          <w:sz w:val="28"/>
          <w:szCs w:val="28"/>
        </w:rPr>
      </w:pPr>
      <w:r>
        <w:rPr>
          <w:rFonts w:hint="eastAsia" w:ascii="仿宋" w:hAnsi="仿宋" w:eastAsia="仿宋"/>
          <w:sz w:val="28"/>
          <w:szCs w:val="28"/>
        </w:rPr>
        <w:t>21.4 投标人如果对开标过程和开标记录有疑义，应当根据《操作手册》规定提出，如苏采云系统中《开标记录表》宣布后5分钟内未提出的，视同认可开标结果。</w:t>
      </w:r>
    </w:p>
    <w:p w14:paraId="17C58BC2">
      <w:pPr>
        <w:spacing w:line="520" w:lineRule="exact"/>
        <w:rPr>
          <w:rFonts w:ascii="仿宋" w:hAnsi="仿宋" w:eastAsia="仿宋"/>
          <w:sz w:val="28"/>
          <w:szCs w:val="28"/>
        </w:rPr>
      </w:pPr>
      <w:bookmarkStart w:id="9" w:name="_Toc20823303"/>
      <w:bookmarkStart w:id="10" w:name="_Toc513029231"/>
      <w:bookmarkStart w:id="11" w:name="_Toc16938547"/>
      <w:r>
        <w:rPr>
          <w:rFonts w:hint="eastAsia" w:ascii="仿宋" w:hAnsi="仿宋" w:eastAsia="仿宋"/>
          <w:sz w:val="28"/>
          <w:szCs w:val="28"/>
        </w:rPr>
        <w:t>22.评标委员会</w:t>
      </w:r>
    </w:p>
    <w:p w14:paraId="51E90B97">
      <w:pPr>
        <w:spacing w:line="520" w:lineRule="exact"/>
        <w:ind w:firstLine="560"/>
        <w:rPr>
          <w:rFonts w:ascii="仿宋" w:hAnsi="仿宋" w:eastAsia="仿宋"/>
          <w:sz w:val="28"/>
          <w:szCs w:val="28"/>
        </w:rPr>
      </w:pPr>
      <w:r>
        <w:rPr>
          <w:rFonts w:hint="eastAsia" w:ascii="仿宋" w:hAnsi="仿宋" w:eastAsia="仿宋"/>
          <w:sz w:val="28"/>
          <w:szCs w:val="28"/>
        </w:rPr>
        <w:t>22.1 开标后，采购中心将立即组织评标委员会（以下简称评委会）进行评标。</w:t>
      </w:r>
    </w:p>
    <w:p w14:paraId="737CD674">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54531EFE">
      <w:pPr>
        <w:spacing w:line="520" w:lineRule="exact"/>
        <w:ind w:firstLine="280"/>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候选人</w:t>
      </w:r>
      <w:r>
        <w:rPr>
          <w:rFonts w:hint="eastAsia" w:ascii="仿宋" w:hAnsi="仿宋" w:eastAsia="仿宋"/>
          <w:sz w:val="28"/>
          <w:szCs w:val="28"/>
        </w:rPr>
        <w:t>。</w:t>
      </w:r>
    </w:p>
    <w:p w14:paraId="66ACB758">
      <w:pPr>
        <w:spacing w:line="520" w:lineRule="exact"/>
        <w:rPr>
          <w:rFonts w:ascii="仿宋" w:hAnsi="仿宋" w:eastAsia="仿宋"/>
          <w:sz w:val="28"/>
          <w:szCs w:val="28"/>
        </w:rPr>
      </w:pPr>
      <w:r>
        <w:rPr>
          <w:rFonts w:hint="eastAsia" w:ascii="仿宋" w:hAnsi="仿宋" w:eastAsia="仿宋"/>
          <w:sz w:val="28"/>
          <w:szCs w:val="28"/>
        </w:rPr>
        <w:t>23．评标过程的保密与公正</w:t>
      </w:r>
      <w:bookmarkEnd w:id="9"/>
      <w:bookmarkEnd w:id="10"/>
      <w:bookmarkEnd w:id="11"/>
    </w:p>
    <w:p w14:paraId="60947991">
      <w:pPr>
        <w:spacing w:line="520" w:lineRule="exact"/>
        <w:ind w:firstLine="560"/>
        <w:rPr>
          <w:rFonts w:ascii="仿宋" w:hAnsi="仿宋" w:eastAsia="仿宋"/>
          <w:sz w:val="28"/>
          <w:szCs w:val="28"/>
        </w:rPr>
      </w:pPr>
      <w:r>
        <w:rPr>
          <w:rFonts w:hint="eastAsia" w:ascii="仿宋" w:hAnsi="仿宋" w:eastAsia="仿宋"/>
          <w:sz w:val="28"/>
          <w:szCs w:val="28"/>
        </w:rPr>
        <w:t>23.1 凡是与审查、澄清、评价和比较投标的有关资料以及授标建议等，采购人、评委、采购中心均不得向投标人或与评标无关的其他人员透露。</w:t>
      </w:r>
    </w:p>
    <w:p w14:paraId="39580A22">
      <w:pPr>
        <w:spacing w:line="520" w:lineRule="exact"/>
        <w:ind w:firstLine="560"/>
        <w:rPr>
          <w:rFonts w:ascii="仿宋" w:hAnsi="仿宋" w:eastAsia="仿宋"/>
          <w:sz w:val="28"/>
          <w:szCs w:val="28"/>
        </w:rPr>
      </w:pPr>
      <w:r>
        <w:rPr>
          <w:rFonts w:hint="eastAsia" w:ascii="仿宋" w:hAnsi="仿宋" w:eastAsia="仿宋"/>
          <w:sz w:val="28"/>
          <w:szCs w:val="28"/>
        </w:rPr>
        <w:t>23.2 在评标过程中，投标人不得以任何行为影响评标过程，否则其投标文件将被作为无效投标文件。</w:t>
      </w:r>
    </w:p>
    <w:p w14:paraId="18AE069B">
      <w:pPr>
        <w:spacing w:line="520" w:lineRule="exact"/>
        <w:ind w:firstLine="56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 xml:space="preserve"> 采购中心和评标委员会不向未中标的投标人解释未中标原因，也不公布评标过程中的相关细节。</w:t>
      </w:r>
    </w:p>
    <w:p w14:paraId="0F7D4C1F">
      <w:pPr>
        <w:spacing w:line="520" w:lineRule="exact"/>
        <w:ind w:firstLine="560"/>
        <w:rPr>
          <w:rFonts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4685F3AE">
      <w:pPr>
        <w:spacing w:line="520" w:lineRule="exact"/>
        <w:rPr>
          <w:rFonts w:ascii="仿宋" w:hAnsi="仿宋" w:eastAsia="仿宋"/>
          <w:sz w:val="28"/>
          <w:szCs w:val="28"/>
        </w:rPr>
      </w:pPr>
      <w:bookmarkStart w:id="12" w:name="_Toc513029232"/>
      <w:bookmarkStart w:id="13" w:name="_Toc20823304"/>
      <w:bookmarkStart w:id="14" w:name="_Toc16938548"/>
      <w:r>
        <w:rPr>
          <w:rFonts w:hint="eastAsia" w:ascii="仿宋" w:hAnsi="仿宋" w:eastAsia="仿宋"/>
          <w:sz w:val="28"/>
          <w:szCs w:val="28"/>
        </w:rPr>
        <w:t>24．投标文件的澄清</w:t>
      </w:r>
      <w:bookmarkEnd w:id="12"/>
      <w:bookmarkEnd w:id="13"/>
      <w:bookmarkEnd w:id="14"/>
    </w:p>
    <w:p w14:paraId="073B6E5C">
      <w:pPr>
        <w:spacing w:line="520" w:lineRule="exact"/>
        <w:ind w:firstLine="560"/>
        <w:rPr>
          <w:rFonts w:ascii="仿宋" w:hAnsi="仿宋" w:eastAsia="仿宋"/>
          <w:sz w:val="28"/>
          <w:szCs w:val="28"/>
        </w:rPr>
      </w:pPr>
      <w:bookmarkStart w:id="15" w:name="_Toc16938549"/>
      <w:bookmarkStart w:id="16" w:name="_Toc20823305"/>
      <w:bookmarkStart w:id="17" w:name="_Toc513029233"/>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p>
    <w:p w14:paraId="2DC26F2E">
      <w:pPr>
        <w:spacing w:line="520" w:lineRule="exact"/>
        <w:ind w:firstLine="560"/>
        <w:rPr>
          <w:rFonts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61B82C12">
      <w:pPr>
        <w:spacing w:line="520" w:lineRule="exact"/>
        <w:ind w:firstLine="560"/>
        <w:rPr>
          <w:rFonts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5AC06E5B">
      <w:pPr>
        <w:spacing w:line="520" w:lineRule="exact"/>
        <w:ind w:firstLine="560"/>
        <w:rPr>
          <w:rFonts w:ascii="仿宋" w:hAnsi="仿宋" w:eastAsia="仿宋"/>
          <w:sz w:val="28"/>
          <w:szCs w:val="28"/>
        </w:rPr>
      </w:pPr>
      <w:r>
        <w:rPr>
          <w:rFonts w:hint="eastAsia" w:ascii="仿宋" w:hAnsi="仿宋" w:eastAsia="仿宋"/>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5BA78F0">
      <w:pPr>
        <w:spacing w:line="520" w:lineRule="exact"/>
        <w:ind w:firstLine="560"/>
        <w:rPr>
          <w:rFonts w:ascii="仿宋" w:hAnsi="仿宋" w:eastAsia="仿宋"/>
          <w:sz w:val="28"/>
          <w:szCs w:val="28"/>
        </w:rPr>
      </w:pPr>
      <w:r>
        <w:rPr>
          <w:rFonts w:hint="eastAsia" w:ascii="仿宋" w:hAnsi="仿宋" w:eastAsia="仿宋"/>
          <w:sz w:val="28"/>
          <w:szCs w:val="28"/>
        </w:rPr>
        <w:t>24.3 接到评委会澄清、说明和补正要求的投标人如未按规定做出澄清、说明和补正，其风险由投标人自行承担。</w:t>
      </w:r>
    </w:p>
    <w:p w14:paraId="0AB57E46">
      <w:pPr>
        <w:spacing w:line="520" w:lineRule="exact"/>
        <w:rPr>
          <w:rFonts w:ascii="仿宋" w:hAnsi="仿宋" w:eastAsia="仿宋"/>
          <w:sz w:val="28"/>
          <w:szCs w:val="28"/>
        </w:rPr>
      </w:pPr>
      <w:r>
        <w:rPr>
          <w:rFonts w:hint="eastAsia" w:ascii="仿宋" w:hAnsi="仿宋" w:eastAsia="仿宋"/>
          <w:sz w:val="28"/>
          <w:szCs w:val="28"/>
        </w:rPr>
        <w:t>25.对投标文件的初审</w:t>
      </w:r>
      <w:bookmarkEnd w:id="15"/>
      <w:bookmarkEnd w:id="16"/>
      <w:bookmarkEnd w:id="17"/>
    </w:p>
    <w:p w14:paraId="0CE360B9">
      <w:pPr>
        <w:spacing w:line="520" w:lineRule="exact"/>
        <w:ind w:firstLine="560"/>
        <w:rPr>
          <w:rFonts w:ascii="仿宋" w:hAnsi="仿宋" w:eastAsia="仿宋"/>
          <w:sz w:val="28"/>
          <w:szCs w:val="28"/>
        </w:rPr>
      </w:pPr>
      <w:r>
        <w:rPr>
          <w:rFonts w:hint="eastAsia" w:ascii="仿宋" w:hAnsi="仿宋" w:eastAsia="仿宋"/>
          <w:sz w:val="28"/>
          <w:szCs w:val="28"/>
        </w:rPr>
        <w:t>25.1 投标文件初审分为资格审查和符合性审查。</w:t>
      </w:r>
    </w:p>
    <w:p w14:paraId="709B51FC">
      <w:pPr>
        <w:spacing w:line="520" w:lineRule="exact"/>
        <w:ind w:firstLine="560"/>
        <w:rPr>
          <w:rFonts w:ascii="仿宋" w:hAnsi="仿宋" w:eastAsia="仿宋"/>
          <w:sz w:val="28"/>
          <w:szCs w:val="28"/>
        </w:rPr>
      </w:pPr>
      <w:r>
        <w:rPr>
          <w:rFonts w:hint="eastAsia" w:ascii="仿宋" w:hAnsi="仿宋" w:eastAsia="仿宋"/>
          <w:sz w:val="28"/>
          <w:szCs w:val="28"/>
        </w:rPr>
        <w:t>25.1.1 资格审查：依据法律法规和招标文件的规定，由采购人对投标文件中的资格证明文件进行审查。资格审查的结论，采购人向评委会进行反馈。</w:t>
      </w:r>
    </w:p>
    <w:p w14:paraId="42D03CC5">
      <w:pPr>
        <w:spacing w:line="520" w:lineRule="exact"/>
        <w:ind w:firstLine="560"/>
        <w:rPr>
          <w:rFonts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73747314">
      <w:pPr>
        <w:spacing w:line="520" w:lineRule="exact"/>
        <w:ind w:firstLine="560"/>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4DB6EF">
      <w:pPr>
        <w:spacing w:line="520" w:lineRule="exact"/>
        <w:ind w:firstLine="560"/>
        <w:rPr>
          <w:rFonts w:hint="eastAsia"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6B51CB3A">
      <w:pPr>
        <w:spacing w:line="520" w:lineRule="exact"/>
        <w:ind w:firstLine="560"/>
        <w:rPr>
          <w:rFonts w:ascii="仿宋" w:hAnsi="仿宋" w:eastAsia="仿宋"/>
          <w:sz w:val="28"/>
          <w:szCs w:val="28"/>
        </w:rPr>
      </w:pPr>
      <w:r>
        <w:rPr>
          <w:rFonts w:hint="eastAsia" w:ascii="仿宋" w:hAnsi="仿宋" w:eastAsia="仿宋"/>
          <w:sz w:val="28"/>
          <w:szCs w:val="28"/>
        </w:rPr>
        <w:t>25.1.3 未通过资格审查或符合性审查的投标人，采购中心将在苏采云系统中告知未通过资格审查或符合性审查的原因，评审结束后，采购中心将不再告知未通过资格审查或符合性审查的原因。</w:t>
      </w:r>
    </w:p>
    <w:p w14:paraId="10589712">
      <w:pPr>
        <w:spacing w:line="520" w:lineRule="exact"/>
        <w:ind w:firstLine="560"/>
        <w:rPr>
          <w:rFonts w:ascii="仿宋" w:hAnsi="仿宋" w:eastAsia="仿宋"/>
          <w:sz w:val="28"/>
          <w:szCs w:val="28"/>
        </w:rPr>
      </w:pPr>
      <w:r>
        <w:rPr>
          <w:rFonts w:hint="eastAsia" w:ascii="仿宋" w:hAnsi="仿宋" w:eastAsia="仿宋"/>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45C12B67">
      <w:pPr>
        <w:spacing w:line="520" w:lineRule="exact"/>
        <w:ind w:firstLine="560"/>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FD97CD3">
      <w:pPr>
        <w:spacing w:line="520" w:lineRule="exact"/>
        <w:ind w:firstLine="560"/>
        <w:rPr>
          <w:rFonts w:ascii="仿宋" w:hAnsi="仿宋" w:eastAsia="仿宋"/>
          <w:sz w:val="28"/>
          <w:szCs w:val="28"/>
        </w:rPr>
      </w:pPr>
      <w:r>
        <w:rPr>
          <w:rFonts w:hint="eastAsia" w:ascii="仿宋" w:hAnsi="仿宋" w:eastAsia="仿宋"/>
          <w:sz w:val="28"/>
          <w:szCs w:val="28"/>
        </w:rPr>
        <w:t>25.3 如果投标文件实质上没有响应招标文件的要求，评委会将予以拒绝，投标人不得通过修改或撤销不合要求的偏离或保留而使其投标成为实质性响应的投标。</w:t>
      </w:r>
    </w:p>
    <w:p w14:paraId="054154B0">
      <w:pPr>
        <w:spacing w:line="520" w:lineRule="exact"/>
        <w:ind w:firstLine="560"/>
        <w:rPr>
          <w:rFonts w:ascii="仿宋" w:hAnsi="仿宋" w:eastAsia="仿宋"/>
          <w:sz w:val="28"/>
          <w:szCs w:val="28"/>
        </w:rPr>
      </w:pPr>
      <w:r>
        <w:rPr>
          <w:rFonts w:hint="eastAsia" w:ascii="仿宋" w:hAnsi="仿宋" w:eastAsia="仿宋"/>
          <w:sz w:val="28"/>
          <w:szCs w:val="28"/>
        </w:rPr>
        <w:t>25.4 评委会将对确定为实质性响应的投标进行进一步审核，看其是否有计算上或累加上的算术错误，修正错误的原则如下：</w:t>
      </w:r>
    </w:p>
    <w:p w14:paraId="7DDD55CB">
      <w:pPr>
        <w:spacing w:line="520" w:lineRule="exact"/>
        <w:ind w:firstLine="560"/>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13C0DE40">
      <w:pPr>
        <w:spacing w:line="520" w:lineRule="exact"/>
        <w:ind w:firstLine="560"/>
        <w:rPr>
          <w:rFonts w:ascii="仿宋" w:hAnsi="仿宋" w:eastAsia="仿宋"/>
          <w:sz w:val="28"/>
          <w:szCs w:val="28"/>
        </w:rPr>
      </w:pPr>
      <w:r>
        <w:rPr>
          <w:rFonts w:hint="eastAsia" w:ascii="仿宋" w:hAnsi="仿宋" w:eastAsia="仿宋"/>
          <w:sz w:val="28"/>
          <w:szCs w:val="28"/>
        </w:rPr>
        <w:t>（2）大写金额和小写金额不一致的，以大写金额为准。</w:t>
      </w:r>
    </w:p>
    <w:p w14:paraId="523E0D4B">
      <w:pPr>
        <w:spacing w:line="520" w:lineRule="exact"/>
        <w:ind w:firstLine="560"/>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5972EB69">
      <w:pPr>
        <w:spacing w:line="520" w:lineRule="exact"/>
        <w:ind w:firstLine="560"/>
        <w:rPr>
          <w:rFonts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3FA0459E">
      <w:pPr>
        <w:spacing w:line="520" w:lineRule="exact"/>
        <w:ind w:firstLine="560"/>
        <w:rPr>
          <w:rFonts w:ascii="仿宋" w:hAnsi="仿宋" w:eastAsia="仿宋"/>
          <w:sz w:val="28"/>
          <w:szCs w:val="28"/>
        </w:rPr>
      </w:pPr>
      <w:r>
        <w:rPr>
          <w:rFonts w:hint="eastAsia" w:ascii="仿宋" w:hAnsi="仿宋" w:eastAsia="仿宋"/>
          <w:sz w:val="28"/>
          <w:szCs w:val="28"/>
        </w:rPr>
        <w:t>同时出现两种以上错误的，按照前款规定的顺序修正。</w:t>
      </w:r>
    </w:p>
    <w:p w14:paraId="573EED1F">
      <w:pPr>
        <w:spacing w:line="520" w:lineRule="exact"/>
        <w:ind w:firstLine="560"/>
        <w:rPr>
          <w:rFonts w:ascii="仿宋" w:hAnsi="仿宋" w:eastAsia="仿宋"/>
          <w:sz w:val="28"/>
          <w:szCs w:val="28"/>
        </w:rPr>
      </w:pPr>
      <w:r>
        <w:rPr>
          <w:rFonts w:hint="eastAsia" w:ascii="仿宋" w:hAnsi="仿宋" w:eastAsia="仿宋"/>
          <w:sz w:val="28"/>
          <w:szCs w:val="28"/>
        </w:rPr>
        <w:t>25.5 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7E4BA2A3">
      <w:pPr>
        <w:spacing w:line="520" w:lineRule="exact"/>
        <w:ind w:firstLine="560"/>
        <w:rPr>
          <w:rFonts w:ascii="仿宋" w:hAnsi="仿宋" w:eastAsia="仿宋"/>
          <w:sz w:val="28"/>
          <w:szCs w:val="28"/>
        </w:rPr>
      </w:pPr>
      <w:bookmarkStart w:id="18" w:name="_Toc16938550"/>
      <w:bookmarkStart w:id="19" w:name="_Toc20823306"/>
      <w:bookmarkStart w:id="20" w:name="_Toc513029234"/>
      <w:r>
        <w:rPr>
          <w:rFonts w:hint="eastAsia" w:ascii="仿宋" w:hAnsi="仿宋" w:eastAsia="仿宋"/>
          <w:sz w:val="28"/>
          <w:szCs w:val="28"/>
        </w:rPr>
        <w:t xml:space="preserve">25.6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5440CECC">
      <w:pPr>
        <w:spacing w:line="520" w:lineRule="exact"/>
        <w:ind w:firstLine="560"/>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2790CD68">
      <w:pPr>
        <w:spacing w:line="520" w:lineRule="exact"/>
        <w:ind w:firstLine="560"/>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将载明其中的核心产品（计算服务器）</w:t>
      </w:r>
      <w:r>
        <w:rPr>
          <w:rFonts w:ascii="仿宋" w:hAnsi="仿宋" w:eastAsia="仿宋"/>
          <w:sz w:val="28"/>
          <w:szCs w:val="28"/>
        </w:rPr>
        <w:t>。多家投标人提供的核心产品品牌相同的，按前两款规定处理。</w:t>
      </w:r>
    </w:p>
    <w:p w14:paraId="4D9E51FA">
      <w:pPr>
        <w:spacing w:line="520" w:lineRule="exact"/>
        <w:ind w:firstLine="560"/>
        <w:rPr>
          <w:rFonts w:ascii="仿宋" w:hAnsi="仿宋" w:eastAsia="仿宋"/>
          <w:sz w:val="28"/>
          <w:szCs w:val="28"/>
        </w:rPr>
      </w:pPr>
      <w:r>
        <w:rPr>
          <w:rFonts w:hint="eastAsia" w:ascii="仿宋" w:hAnsi="仿宋" w:eastAsia="仿宋"/>
          <w:sz w:val="28"/>
          <w:szCs w:val="28"/>
        </w:rPr>
        <w:t>25.7 投标人在开、评标全过程中应保持通讯畅通，及时登录苏采云系统查阅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并安排专人与采购中心及评标委员会联系。</w:t>
      </w:r>
    </w:p>
    <w:p w14:paraId="5DECABE3">
      <w:pPr>
        <w:spacing w:line="520" w:lineRule="exact"/>
        <w:rPr>
          <w:rFonts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rPr>
        <w:t>6.无效投标条款和废标条款</w:t>
      </w:r>
    </w:p>
    <w:p w14:paraId="071CAF93">
      <w:pPr>
        <w:spacing w:line="520" w:lineRule="exact"/>
        <w:ind w:firstLine="560"/>
        <w:rPr>
          <w:rFonts w:ascii="仿宋" w:hAnsi="仿宋" w:eastAsia="仿宋"/>
          <w:sz w:val="28"/>
          <w:szCs w:val="28"/>
        </w:rPr>
      </w:pPr>
      <w:bookmarkStart w:id="21" w:name="_Toc513029235"/>
      <w:bookmarkStart w:id="22" w:name="_Toc20823307"/>
      <w:bookmarkStart w:id="23" w:name="_Toc16938551"/>
      <w:r>
        <w:rPr>
          <w:rFonts w:hint="eastAsia" w:ascii="仿宋" w:hAnsi="仿宋" w:eastAsia="仿宋"/>
          <w:sz w:val="28"/>
          <w:szCs w:val="28"/>
        </w:rPr>
        <w:t>26.1无效投标条款</w:t>
      </w:r>
    </w:p>
    <w:p w14:paraId="3827A05F">
      <w:pPr>
        <w:spacing w:line="520" w:lineRule="exact"/>
        <w:ind w:firstLine="560"/>
        <w:rPr>
          <w:rFonts w:ascii="仿宋" w:hAnsi="仿宋" w:eastAsia="仿宋"/>
          <w:sz w:val="28"/>
          <w:szCs w:val="28"/>
        </w:rPr>
      </w:pPr>
      <w:r>
        <w:rPr>
          <w:rFonts w:hint="eastAsia" w:ascii="仿宋" w:hAnsi="仿宋" w:eastAsia="仿宋"/>
          <w:sz w:val="28"/>
          <w:szCs w:val="28"/>
        </w:rPr>
        <w:t>26.1.1 投标人在苏采云系统规定的时间内未成功解密电子投标文件的。</w:t>
      </w:r>
    </w:p>
    <w:p w14:paraId="5E78CE25">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471FC55F">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 xml:space="preserve"> 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53D78E5E">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 xml:space="preserve"> 投标人不具备招标文件中规定资格要求的。</w:t>
      </w:r>
    </w:p>
    <w:p w14:paraId="48A2DF0E">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 xml:space="preserve"> 投标人的报价超过了采购预算或最高限价的。</w:t>
      </w:r>
    </w:p>
    <w:p w14:paraId="09C2D8E5">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 xml:space="preserve"> 未通过符合性审查的。</w:t>
      </w:r>
    </w:p>
    <w:p w14:paraId="47D7CD95">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7</w:t>
      </w:r>
      <w:r>
        <w:rPr>
          <w:rFonts w:hint="eastAsia" w:ascii="仿宋" w:hAnsi="仿宋" w:eastAsia="仿宋"/>
          <w:sz w:val="28"/>
          <w:szCs w:val="28"/>
        </w:rPr>
        <w:t xml:space="preserve"> 不符合招标文件中规定的实质性要求和条件的（实质性要求和条件是指本招标文件中用带星号（“★”）的商务和技术要求）。</w:t>
      </w:r>
    </w:p>
    <w:p w14:paraId="31264826">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917C1AC">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23DA024F">
      <w:pPr>
        <w:spacing w:line="520" w:lineRule="exact"/>
        <w:ind w:firstLine="560"/>
        <w:rPr>
          <w:rFonts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1EF1A368">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p>
    <w:p w14:paraId="2A6EAF8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06BAD28E">
      <w:pPr>
        <w:spacing w:line="520" w:lineRule="exact"/>
        <w:ind w:firstLine="560"/>
        <w:rPr>
          <w:rFonts w:hint="eastAsia" w:ascii="仿宋" w:hAnsi="仿宋" w:eastAsia="仿宋"/>
          <w:sz w:val="28"/>
          <w:szCs w:val="28"/>
        </w:rPr>
      </w:pPr>
      <w:r>
        <w:rPr>
          <w:rFonts w:hint="eastAsia" w:ascii="仿宋" w:hAnsi="仿宋" w:eastAsia="仿宋"/>
          <w:sz w:val="28"/>
          <w:szCs w:val="28"/>
        </w:rPr>
        <w:t>26.1.13 投标人所投产品不满足招标文件第五章项目采购需求“</w:t>
      </w:r>
      <w:r>
        <w:rPr>
          <w:rFonts w:hint="eastAsia" w:ascii="仿宋" w:hAnsi="仿宋" w:eastAsia="仿宋"/>
          <w:b/>
          <w:bCs/>
          <w:sz w:val="28"/>
          <w:szCs w:val="28"/>
        </w:rPr>
        <w:t>二、采购清单及技术参数要求</w:t>
      </w:r>
      <w:r>
        <w:rPr>
          <w:rFonts w:hint="eastAsia" w:ascii="仿宋" w:hAnsi="仿宋" w:eastAsia="仿宋"/>
          <w:sz w:val="28"/>
          <w:szCs w:val="28"/>
        </w:rPr>
        <w:t>”中标注“★”技术参数的。</w:t>
      </w:r>
    </w:p>
    <w:p w14:paraId="46B88D99">
      <w:pPr>
        <w:spacing w:line="520" w:lineRule="exact"/>
        <w:ind w:firstLine="560"/>
        <w:rPr>
          <w:rFonts w:hint="eastAsia" w:ascii="仿宋" w:hAnsi="仿宋" w:eastAsia="仿宋"/>
          <w:sz w:val="28"/>
          <w:szCs w:val="28"/>
        </w:rPr>
      </w:pPr>
      <w:r>
        <w:rPr>
          <w:rFonts w:hint="eastAsia" w:ascii="仿宋" w:hAnsi="仿宋" w:eastAsia="仿宋"/>
          <w:sz w:val="28"/>
          <w:szCs w:val="28"/>
        </w:rPr>
        <w:t>26.1.14 投标人未按投标文件第五章项目采购需求“</w:t>
      </w:r>
      <w:r>
        <w:rPr>
          <w:rFonts w:hint="eastAsia" w:ascii="仿宋" w:hAnsi="仿宋" w:eastAsia="仿宋"/>
          <w:b/>
          <w:bCs/>
          <w:sz w:val="28"/>
          <w:szCs w:val="28"/>
        </w:rPr>
        <w:t>二、采购清单及技术参数要求</w:t>
      </w:r>
      <w:r>
        <w:rPr>
          <w:rFonts w:hint="eastAsia" w:ascii="仿宋" w:hAnsi="仿宋" w:eastAsia="仿宋"/>
          <w:sz w:val="28"/>
          <w:szCs w:val="28"/>
        </w:rPr>
        <w:t>”和“</w:t>
      </w:r>
      <w:r>
        <w:rPr>
          <w:rFonts w:hint="eastAsia" w:ascii="仿宋" w:hAnsi="仿宋" w:eastAsia="仿宋"/>
          <w:b/>
          <w:bCs/>
          <w:sz w:val="28"/>
          <w:szCs w:val="28"/>
        </w:rPr>
        <w:t>三、项目其他要求</w:t>
      </w:r>
      <w:r>
        <w:rPr>
          <w:rFonts w:hint="eastAsia" w:ascii="仿宋" w:hAnsi="仿宋" w:eastAsia="仿宋"/>
          <w:sz w:val="28"/>
          <w:szCs w:val="28"/>
        </w:rPr>
        <w:t>”中标注“★”要求提供相应承诺函或证明材料的。</w:t>
      </w:r>
    </w:p>
    <w:p w14:paraId="4196027C">
      <w:pPr>
        <w:spacing w:line="520" w:lineRule="exact"/>
        <w:ind w:firstLine="560"/>
        <w:rPr>
          <w:rFonts w:ascii="仿宋" w:hAnsi="仿宋" w:eastAsia="仿宋"/>
          <w:sz w:val="28"/>
          <w:szCs w:val="28"/>
        </w:rPr>
      </w:pPr>
      <w:r>
        <w:rPr>
          <w:rFonts w:hint="eastAsia" w:ascii="仿宋" w:hAnsi="仿宋" w:eastAsia="仿宋"/>
          <w:sz w:val="28"/>
          <w:szCs w:val="28"/>
        </w:rPr>
        <w:t>26.1.15 其他法律、法规及本招标文件规定的属无效投标的情形。</w:t>
      </w:r>
    </w:p>
    <w:p w14:paraId="3ED8B57F">
      <w:pPr>
        <w:spacing w:line="520" w:lineRule="exact"/>
        <w:ind w:firstLine="560"/>
        <w:rPr>
          <w:rFonts w:ascii="仿宋" w:hAnsi="仿宋" w:eastAsia="仿宋"/>
          <w:sz w:val="28"/>
          <w:szCs w:val="28"/>
        </w:rPr>
      </w:pPr>
      <w:r>
        <w:rPr>
          <w:rFonts w:hint="eastAsia" w:ascii="仿宋" w:hAnsi="仿宋" w:eastAsia="仿宋"/>
          <w:sz w:val="28"/>
          <w:szCs w:val="28"/>
        </w:rPr>
        <w:t>26.2 废标条款</w:t>
      </w:r>
    </w:p>
    <w:p w14:paraId="74B7C7CD">
      <w:pPr>
        <w:spacing w:line="520" w:lineRule="exact"/>
        <w:ind w:firstLine="560"/>
        <w:rPr>
          <w:rFonts w:hint="eastAsia" w:ascii="仿宋" w:hAnsi="仿宋" w:eastAsia="仿宋"/>
          <w:sz w:val="28"/>
          <w:szCs w:val="28"/>
        </w:rPr>
      </w:pPr>
      <w:r>
        <w:rPr>
          <w:rFonts w:hint="eastAsia" w:ascii="仿宋" w:hAnsi="仿宋" w:eastAsia="仿宋"/>
          <w:sz w:val="28"/>
          <w:szCs w:val="28"/>
        </w:rPr>
        <w:t>26.2.1 符合专业条件的供应商或者对招标文件作实质响应的供应商不足三家的。</w:t>
      </w:r>
    </w:p>
    <w:p w14:paraId="233B24FC">
      <w:pPr>
        <w:spacing w:line="520" w:lineRule="exact"/>
        <w:ind w:firstLine="560"/>
        <w:rPr>
          <w:rFonts w:ascii="仿宋" w:hAnsi="仿宋" w:eastAsia="仿宋"/>
          <w:sz w:val="28"/>
          <w:szCs w:val="28"/>
        </w:rPr>
      </w:pPr>
      <w:r>
        <w:rPr>
          <w:rFonts w:hint="eastAsia" w:ascii="仿宋" w:hAnsi="仿宋" w:eastAsia="仿宋"/>
          <w:sz w:val="28"/>
          <w:szCs w:val="28"/>
        </w:rPr>
        <w:t>26.2.2 出现影响采购公正的违法、违规行为的。</w:t>
      </w:r>
    </w:p>
    <w:p w14:paraId="3927B59B">
      <w:pPr>
        <w:spacing w:line="520" w:lineRule="exact"/>
        <w:ind w:firstLine="560"/>
        <w:rPr>
          <w:rFonts w:ascii="仿宋" w:hAnsi="仿宋" w:eastAsia="仿宋"/>
          <w:sz w:val="28"/>
          <w:szCs w:val="28"/>
        </w:rPr>
      </w:pPr>
      <w:r>
        <w:rPr>
          <w:rFonts w:hint="eastAsia" w:ascii="仿宋" w:hAnsi="仿宋" w:eastAsia="仿宋"/>
          <w:sz w:val="28"/>
          <w:szCs w:val="28"/>
        </w:rPr>
        <w:t>26.2.3 因重大变故，采购任务取消的。</w:t>
      </w:r>
    </w:p>
    <w:p w14:paraId="79C80D91">
      <w:pPr>
        <w:spacing w:line="520" w:lineRule="exact"/>
        <w:ind w:firstLine="560"/>
        <w:rPr>
          <w:rFonts w:ascii="仿宋" w:hAnsi="仿宋" w:eastAsia="仿宋"/>
          <w:sz w:val="28"/>
          <w:szCs w:val="28"/>
        </w:rPr>
      </w:pPr>
      <w:r>
        <w:rPr>
          <w:rFonts w:hint="eastAsia" w:ascii="仿宋" w:hAnsi="仿宋" w:eastAsia="仿宋"/>
          <w:sz w:val="28"/>
          <w:szCs w:val="28"/>
        </w:rPr>
        <w:t>26.2.4 评标委员会认定招标文件存在歧义、重大缺陷导致评审工作无法进行。</w:t>
      </w:r>
    </w:p>
    <w:p w14:paraId="487DF231">
      <w:pPr>
        <w:spacing w:line="520" w:lineRule="exact"/>
        <w:ind w:firstLine="560"/>
        <w:rPr>
          <w:rFonts w:ascii="仿宋" w:hAnsi="仿宋" w:eastAsia="仿宋"/>
          <w:sz w:val="28"/>
          <w:szCs w:val="28"/>
        </w:rPr>
      </w:pPr>
      <w:r>
        <w:rPr>
          <w:rFonts w:hint="eastAsia" w:ascii="仿宋" w:hAnsi="仿宋" w:eastAsia="仿宋"/>
          <w:sz w:val="28"/>
          <w:szCs w:val="28"/>
        </w:rPr>
        <w:t>26.2.5 因苏采云系统</w:t>
      </w:r>
      <w:r>
        <w:rPr>
          <w:rFonts w:ascii="仿宋" w:hAnsi="仿宋" w:eastAsia="仿宋"/>
          <w:sz w:val="28"/>
          <w:szCs w:val="28"/>
        </w:rPr>
        <w:t>系统故障原因造成开标不成功</w:t>
      </w:r>
      <w:r>
        <w:rPr>
          <w:rFonts w:hint="eastAsia" w:ascii="仿宋" w:hAnsi="仿宋" w:eastAsia="仿宋"/>
          <w:sz w:val="28"/>
          <w:szCs w:val="28"/>
        </w:rPr>
        <w:t>的</w:t>
      </w:r>
      <w:r>
        <w:rPr>
          <w:rFonts w:ascii="仿宋" w:hAnsi="仿宋" w:eastAsia="仿宋"/>
          <w:sz w:val="28"/>
          <w:szCs w:val="28"/>
        </w:rPr>
        <w:t>。</w:t>
      </w:r>
    </w:p>
    <w:p w14:paraId="1ED31386">
      <w:pPr>
        <w:spacing w:line="520" w:lineRule="exact"/>
        <w:ind w:firstLine="560"/>
        <w:rPr>
          <w:rFonts w:ascii="仿宋" w:hAnsi="仿宋" w:eastAsia="仿宋"/>
          <w:sz w:val="28"/>
          <w:szCs w:val="28"/>
        </w:rPr>
      </w:pPr>
      <w:r>
        <w:rPr>
          <w:rFonts w:hint="eastAsia" w:ascii="仿宋" w:hAnsi="仿宋" w:eastAsia="仿宋"/>
          <w:sz w:val="28"/>
          <w:szCs w:val="28"/>
        </w:rPr>
        <w:t>26.3 投标截止时间结束后参加投标的供应商不足三家的处理：</w:t>
      </w:r>
    </w:p>
    <w:p w14:paraId="4028302A">
      <w:pPr>
        <w:spacing w:line="520" w:lineRule="exact"/>
        <w:ind w:firstLine="560"/>
        <w:rPr>
          <w:rFonts w:ascii="仿宋" w:hAnsi="仿宋" w:eastAsia="仿宋"/>
          <w:sz w:val="28"/>
          <w:szCs w:val="28"/>
        </w:rPr>
      </w:pPr>
      <w:r>
        <w:rPr>
          <w:rFonts w:hint="eastAsia" w:ascii="仿宋" w:hAnsi="仿宋" w:eastAsia="仿宋"/>
          <w:sz w:val="28"/>
          <w:szCs w:val="28"/>
        </w:rPr>
        <w:t>26.3.1 如出现投标截止时间结束后参加投标的供应商或者在评标期间对招标文件做出实质响应的供应商不足三家情况，按政府采购相关规定执行。</w:t>
      </w:r>
    </w:p>
    <w:bookmarkEnd w:id="21"/>
    <w:bookmarkEnd w:id="22"/>
    <w:bookmarkEnd w:id="23"/>
    <w:p w14:paraId="6E43B920">
      <w:pPr>
        <w:numPr>
          <w:ilvl w:val="0"/>
          <w:numId w:val="4"/>
        </w:numPr>
        <w:spacing w:line="520" w:lineRule="exact"/>
        <w:ind w:firstLine="482"/>
        <w:rPr>
          <w:rFonts w:ascii="仿宋" w:hAnsi="仿宋" w:eastAsia="仿宋"/>
          <w:b/>
          <w:sz w:val="32"/>
          <w:szCs w:val="32"/>
        </w:rPr>
      </w:pPr>
      <w:bookmarkStart w:id="24" w:name="_Toc120614219"/>
      <w:r>
        <w:rPr>
          <w:rFonts w:hint="eastAsia" w:ascii="仿宋" w:hAnsi="仿宋" w:eastAsia="仿宋"/>
          <w:b/>
          <w:sz w:val="32"/>
          <w:szCs w:val="32"/>
        </w:rPr>
        <w:t>定标</w:t>
      </w:r>
      <w:bookmarkEnd w:id="24"/>
    </w:p>
    <w:p w14:paraId="11E483E4">
      <w:pPr>
        <w:spacing w:line="520" w:lineRule="exact"/>
        <w:rPr>
          <w:rFonts w:ascii="仿宋" w:hAnsi="仿宋" w:eastAsia="仿宋"/>
          <w:sz w:val="28"/>
          <w:szCs w:val="28"/>
        </w:rPr>
      </w:pPr>
      <w:bookmarkStart w:id="25" w:name="_Toc513029238"/>
      <w:bookmarkStart w:id="26" w:name="_Toc16938554"/>
      <w:bookmarkStart w:id="27" w:name="_Toc20823310"/>
      <w:r>
        <w:rPr>
          <w:rFonts w:hint="eastAsia" w:ascii="仿宋" w:hAnsi="仿宋" w:eastAsia="仿宋"/>
          <w:sz w:val="28"/>
          <w:szCs w:val="28"/>
        </w:rPr>
        <w:t>2</w:t>
      </w:r>
      <w:bookmarkEnd w:id="25"/>
      <w:r>
        <w:rPr>
          <w:rFonts w:hint="eastAsia" w:ascii="仿宋" w:hAnsi="仿宋" w:eastAsia="仿宋"/>
          <w:sz w:val="28"/>
          <w:szCs w:val="28"/>
        </w:rPr>
        <w:t>7.确定</w:t>
      </w:r>
      <w:bookmarkEnd w:id="26"/>
      <w:bookmarkEnd w:id="27"/>
      <w:r>
        <w:rPr>
          <w:rFonts w:hint="eastAsia" w:ascii="仿宋" w:hAnsi="仿宋" w:eastAsia="仿宋"/>
          <w:sz w:val="28"/>
          <w:szCs w:val="28"/>
        </w:rPr>
        <w:t>中标单位</w:t>
      </w:r>
    </w:p>
    <w:p w14:paraId="7B257BD0">
      <w:pPr>
        <w:spacing w:line="520" w:lineRule="exact"/>
        <w:ind w:firstLine="560"/>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p>
    <w:p w14:paraId="7A5FECB1">
      <w:pPr>
        <w:spacing w:line="520" w:lineRule="exact"/>
        <w:ind w:firstLine="560"/>
        <w:rPr>
          <w:rFonts w:ascii="仿宋" w:hAnsi="仿宋" w:eastAsia="仿宋"/>
          <w:sz w:val="28"/>
          <w:szCs w:val="28"/>
        </w:rPr>
      </w:pPr>
      <w:r>
        <w:rPr>
          <w:rFonts w:hint="eastAsia" w:ascii="仿宋" w:hAnsi="仿宋" w:eastAsia="仿宋"/>
          <w:sz w:val="28"/>
          <w:szCs w:val="28"/>
        </w:rPr>
        <w:t>27.2 采购人应根据评委会推荐的中标候选人确定中标人。</w:t>
      </w:r>
    </w:p>
    <w:p w14:paraId="422A17DD">
      <w:pPr>
        <w:spacing w:line="520" w:lineRule="exact"/>
        <w:ind w:firstLine="560"/>
        <w:rPr>
          <w:rFonts w:ascii="仿宋" w:hAnsi="仿宋" w:eastAsia="仿宋"/>
          <w:sz w:val="28"/>
          <w:szCs w:val="28"/>
        </w:rPr>
      </w:pPr>
      <w:r>
        <w:rPr>
          <w:rFonts w:hint="eastAsia" w:ascii="仿宋" w:hAnsi="仿宋" w:eastAsia="仿宋"/>
          <w:sz w:val="28"/>
          <w:szCs w:val="28"/>
        </w:rPr>
        <w:t>27.3 采购中心将在“江苏省政府采购网”、“淮安市政府采购网”发布中标公告，公告期限为1个工作日。</w:t>
      </w:r>
    </w:p>
    <w:p w14:paraId="077E524A">
      <w:pPr>
        <w:spacing w:line="520" w:lineRule="exact"/>
        <w:ind w:firstLine="560"/>
        <w:rPr>
          <w:rFonts w:ascii="仿宋" w:hAnsi="仿宋" w:eastAsia="仿宋"/>
          <w:sz w:val="28"/>
          <w:szCs w:val="28"/>
        </w:rPr>
      </w:pPr>
      <w:r>
        <w:rPr>
          <w:rFonts w:hint="eastAsia" w:ascii="仿宋" w:hAnsi="仿宋" w:eastAsia="仿宋"/>
          <w:sz w:val="28"/>
          <w:szCs w:val="28"/>
        </w:rPr>
        <w:t>27.4 若有充分证据证明，中标人出现下列情况之一的，一经查实，将被取消中标资格：</w:t>
      </w:r>
    </w:p>
    <w:p w14:paraId="6C41B10B">
      <w:pPr>
        <w:spacing w:line="520" w:lineRule="exact"/>
        <w:ind w:firstLine="560"/>
        <w:rPr>
          <w:rFonts w:ascii="仿宋" w:hAnsi="仿宋" w:eastAsia="仿宋"/>
          <w:sz w:val="28"/>
          <w:szCs w:val="28"/>
        </w:rPr>
      </w:pPr>
      <w:r>
        <w:rPr>
          <w:rFonts w:hint="eastAsia" w:ascii="仿宋" w:hAnsi="仿宋" w:eastAsia="仿宋"/>
          <w:sz w:val="28"/>
          <w:szCs w:val="28"/>
        </w:rPr>
        <w:t>27.4.1 提供虚假材料谋取中标的。</w:t>
      </w:r>
    </w:p>
    <w:p w14:paraId="259EDEC8">
      <w:pPr>
        <w:spacing w:line="520" w:lineRule="exact"/>
        <w:ind w:firstLine="560"/>
        <w:rPr>
          <w:rFonts w:ascii="仿宋" w:hAnsi="仿宋" w:eastAsia="仿宋"/>
          <w:sz w:val="28"/>
          <w:szCs w:val="28"/>
        </w:rPr>
      </w:pPr>
      <w:r>
        <w:rPr>
          <w:rFonts w:hint="eastAsia" w:ascii="仿宋" w:hAnsi="仿宋" w:eastAsia="仿宋"/>
          <w:sz w:val="28"/>
          <w:szCs w:val="28"/>
        </w:rPr>
        <w:t>27.4.2 向采购人、采购中心行贿或者提供其他不正当利益的。</w:t>
      </w:r>
    </w:p>
    <w:p w14:paraId="1166BD4B">
      <w:pPr>
        <w:spacing w:line="520" w:lineRule="exact"/>
        <w:ind w:firstLine="560"/>
        <w:rPr>
          <w:rFonts w:ascii="仿宋" w:hAnsi="仿宋" w:eastAsia="仿宋"/>
          <w:sz w:val="28"/>
          <w:szCs w:val="28"/>
        </w:rPr>
      </w:pPr>
      <w:r>
        <w:rPr>
          <w:rFonts w:hint="eastAsia" w:ascii="仿宋" w:hAnsi="仿宋" w:eastAsia="仿宋"/>
          <w:sz w:val="28"/>
          <w:szCs w:val="28"/>
        </w:rPr>
        <w:t>27.4.3 属于本文件规定的无效条件，但在评标过程中又未被评委会发现的。</w:t>
      </w:r>
    </w:p>
    <w:p w14:paraId="695C6D0E">
      <w:pPr>
        <w:spacing w:line="520" w:lineRule="exact"/>
        <w:ind w:firstLine="560"/>
        <w:rPr>
          <w:rFonts w:ascii="仿宋" w:hAnsi="仿宋" w:eastAsia="仿宋"/>
          <w:sz w:val="28"/>
          <w:szCs w:val="28"/>
        </w:rPr>
      </w:pPr>
      <w:r>
        <w:rPr>
          <w:rFonts w:hint="eastAsia" w:ascii="仿宋" w:hAnsi="仿宋" w:eastAsia="仿宋"/>
          <w:sz w:val="28"/>
          <w:szCs w:val="28"/>
        </w:rPr>
        <w:t>27.4.4 与采购人或者其他供应商恶意串通的。</w:t>
      </w:r>
    </w:p>
    <w:p w14:paraId="32889C18">
      <w:pPr>
        <w:spacing w:line="520" w:lineRule="exact"/>
        <w:ind w:firstLine="560"/>
        <w:rPr>
          <w:rFonts w:ascii="仿宋" w:hAnsi="仿宋" w:eastAsia="仿宋"/>
          <w:sz w:val="28"/>
          <w:szCs w:val="28"/>
        </w:rPr>
      </w:pPr>
      <w:r>
        <w:rPr>
          <w:rFonts w:hint="eastAsia" w:ascii="仿宋" w:hAnsi="仿宋" w:eastAsia="仿宋"/>
          <w:sz w:val="28"/>
          <w:szCs w:val="28"/>
        </w:rPr>
        <w:t>27.4.5 采取不正当手段诋毁、排挤其他供应商的。</w:t>
      </w:r>
    </w:p>
    <w:p w14:paraId="08191778">
      <w:pPr>
        <w:spacing w:line="520" w:lineRule="exact"/>
        <w:ind w:firstLine="560"/>
        <w:rPr>
          <w:rFonts w:ascii="仿宋" w:hAnsi="仿宋" w:eastAsia="仿宋"/>
          <w:sz w:val="28"/>
          <w:szCs w:val="28"/>
        </w:rPr>
      </w:pPr>
      <w:bookmarkStart w:id="28"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3AD9348B">
      <w:pPr>
        <w:spacing w:line="520" w:lineRule="exact"/>
        <w:ind w:firstLine="560"/>
        <w:rPr>
          <w:rFonts w:ascii="仿宋" w:hAnsi="仿宋" w:eastAsia="仿宋"/>
          <w:sz w:val="28"/>
          <w:szCs w:val="28"/>
        </w:rPr>
      </w:pPr>
      <w:r>
        <w:rPr>
          <w:rFonts w:hint="eastAsia" w:ascii="仿宋" w:hAnsi="仿宋" w:eastAsia="仿宋"/>
          <w:sz w:val="28"/>
          <w:szCs w:val="28"/>
        </w:rPr>
        <w:t>27.5.1不同投标人的投标文件由同一单位或者个人编制；</w:t>
      </w:r>
    </w:p>
    <w:p w14:paraId="759CC9E3">
      <w:pPr>
        <w:spacing w:line="520" w:lineRule="exact"/>
        <w:ind w:firstLine="560"/>
        <w:rPr>
          <w:rFonts w:ascii="仿宋" w:hAnsi="仿宋" w:eastAsia="仿宋"/>
          <w:sz w:val="28"/>
          <w:szCs w:val="28"/>
        </w:rPr>
      </w:pPr>
      <w:r>
        <w:rPr>
          <w:rFonts w:hint="eastAsia" w:ascii="仿宋" w:hAnsi="仿宋" w:eastAsia="仿宋"/>
          <w:sz w:val="28"/>
          <w:szCs w:val="28"/>
        </w:rPr>
        <w:t>27.5.2不同投标人委托同一单位或者个人办理投标事宜；</w:t>
      </w:r>
    </w:p>
    <w:p w14:paraId="7D3BFA88">
      <w:pPr>
        <w:spacing w:line="520" w:lineRule="exact"/>
        <w:ind w:firstLine="560"/>
        <w:rPr>
          <w:rFonts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70A4DD5B">
      <w:pPr>
        <w:spacing w:line="520" w:lineRule="exact"/>
        <w:ind w:firstLine="560"/>
        <w:rPr>
          <w:rFonts w:ascii="仿宋" w:hAnsi="仿宋" w:eastAsia="仿宋"/>
          <w:sz w:val="28"/>
          <w:szCs w:val="28"/>
        </w:rPr>
      </w:pPr>
      <w:r>
        <w:rPr>
          <w:rFonts w:hint="eastAsia" w:ascii="仿宋" w:hAnsi="仿宋" w:eastAsia="仿宋"/>
          <w:sz w:val="28"/>
          <w:szCs w:val="28"/>
        </w:rPr>
        <w:t>27.5.4不同投标人的投标文件异常一致或者投标报价呈规律性差异；</w:t>
      </w:r>
    </w:p>
    <w:p w14:paraId="74DD9CDA">
      <w:pPr>
        <w:spacing w:line="520" w:lineRule="exact"/>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8．质疑处理</w:t>
      </w:r>
      <w:bookmarkEnd w:id="28"/>
    </w:p>
    <w:p w14:paraId="11B1EB72">
      <w:pPr>
        <w:spacing w:line="520" w:lineRule="exact"/>
        <w:ind w:firstLine="560"/>
        <w:rPr>
          <w:rFonts w:ascii="仿宋" w:hAnsi="仿宋" w:eastAsia="仿宋"/>
          <w:sz w:val="28"/>
          <w:szCs w:val="28"/>
        </w:rPr>
      </w:pPr>
      <w:r>
        <w:rPr>
          <w:rFonts w:hint="eastAsia" w:ascii="仿宋" w:hAnsi="仿宋" w:eastAsia="仿宋"/>
          <w:sz w:val="28"/>
          <w:szCs w:val="28"/>
        </w:rPr>
        <w:t>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790438A5">
      <w:pPr>
        <w:spacing w:line="520" w:lineRule="exact"/>
        <w:ind w:firstLine="560"/>
        <w:rPr>
          <w:rFonts w:ascii="仿宋" w:hAnsi="仿宋" w:eastAsia="仿宋"/>
          <w:sz w:val="28"/>
          <w:szCs w:val="28"/>
        </w:rPr>
      </w:pPr>
      <w:r>
        <w:rPr>
          <w:rFonts w:hint="eastAsia" w:ascii="仿宋" w:hAnsi="仿宋" w:eastAsia="仿宋"/>
          <w:sz w:val="28"/>
          <w:szCs w:val="28"/>
        </w:rPr>
        <w:t>28.2 上述应知其权益受到损害之日是指:</w:t>
      </w:r>
    </w:p>
    <w:p w14:paraId="62C1C75D">
      <w:pPr>
        <w:spacing w:line="520" w:lineRule="exact"/>
        <w:ind w:firstLine="560"/>
        <w:rPr>
          <w:rFonts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3D50218A">
      <w:pPr>
        <w:spacing w:line="520" w:lineRule="exact"/>
        <w:ind w:firstLine="560"/>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14:paraId="5425051E">
      <w:pPr>
        <w:spacing w:line="520" w:lineRule="exact"/>
        <w:ind w:firstLine="560"/>
        <w:rPr>
          <w:rFonts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1995E5D1">
      <w:pPr>
        <w:spacing w:line="520" w:lineRule="exact"/>
        <w:ind w:firstLine="560"/>
        <w:rPr>
          <w:rFonts w:ascii="仿宋" w:hAnsi="仿宋" w:eastAsia="仿宋"/>
          <w:sz w:val="28"/>
          <w:szCs w:val="28"/>
        </w:rPr>
      </w:pPr>
      <w:r>
        <w:rPr>
          <w:rFonts w:hint="eastAsia" w:ascii="仿宋" w:hAnsi="仿宋" w:eastAsia="仿宋"/>
          <w:sz w:val="28"/>
          <w:szCs w:val="28"/>
        </w:rPr>
        <w:t>28.3 质疑投标人是指直接参加本次投标活动的投标人，未参加投标活动的投标人或在投标活动中自身权益未受到损害的投标人所提出的质疑不予受理。</w:t>
      </w:r>
    </w:p>
    <w:p w14:paraId="0B0E1458">
      <w:pPr>
        <w:spacing w:line="520" w:lineRule="exact"/>
        <w:ind w:firstLine="560"/>
        <w:rPr>
          <w:rFonts w:ascii="仿宋" w:hAnsi="仿宋" w:eastAsia="仿宋"/>
          <w:sz w:val="28"/>
          <w:szCs w:val="28"/>
        </w:rPr>
      </w:pPr>
      <w:r>
        <w:rPr>
          <w:rFonts w:hint="eastAsia" w:ascii="仿宋" w:hAnsi="仿宋" w:eastAsia="仿宋"/>
          <w:sz w:val="28"/>
          <w:szCs w:val="28"/>
        </w:rPr>
        <w:t>28.4 质疑投标人在法定质疑期内应当一次性针对同一采购环节提出质疑，若质疑投标人针对同一环节提出两次及两次以上质疑，仅受理第一次提出的质疑。</w:t>
      </w:r>
    </w:p>
    <w:p w14:paraId="1161CB15">
      <w:pPr>
        <w:spacing w:line="520" w:lineRule="exact"/>
        <w:ind w:firstLine="560"/>
        <w:rPr>
          <w:rFonts w:ascii="仿宋" w:hAnsi="仿宋" w:eastAsia="仿宋"/>
          <w:sz w:val="28"/>
          <w:szCs w:val="28"/>
        </w:rPr>
      </w:pPr>
      <w:r>
        <w:rPr>
          <w:rFonts w:hint="eastAsia" w:ascii="仿宋" w:hAnsi="仿宋" w:eastAsia="仿宋"/>
          <w:sz w:val="28"/>
          <w:szCs w:val="28"/>
        </w:rPr>
        <w:t>28.5 质疑函应当包括以下主要内容，附上相关证明材料。否则，采购中心不予受理。</w:t>
      </w:r>
    </w:p>
    <w:p w14:paraId="0CA40CDB">
      <w:pPr>
        <w:spacing w:line="520" w:lineRule="exact"/>
        <w:ind w:firstLine="560"/>
        <w:rPr>
          <w:rFonts w:ascii="仿宋" w:hAnsi="仿宋" w:eastAsia="仿宋"/>
          <w:sz w:val="28"/>
          <w:szCs w:val="28"/>
        </w:rPr>
      </w:pPr>
      <w:r>
        <w:rPr>
          <w:rFonts w:hint="eastAsia" w:ascii="仿宋" w:hAnsi="仿宋" w:eastAsia="仿宋"/>
          <w:sz w:val="28"/>
          <w:szCs w:val="28"/>
        </w:rPr>
        <w:t>（1）质疑投标人的名称、地址、邮编、联系人及联系电话；</w:t>
      </w:r>
    </w:p>
    <w:p w14:paraId="7F4A211C">
      <w:pPr>
        <w:spacing w:line="520" w:lineRule="exact"/>
        <w:ind w:firstLine="560"/>
        <w:rPr>
          <w:rFonts w:ascii="仿宋" w:hAnsi="仿宋" w:eastAsia="仿宋"/>
          <w:sz w:val="28"/>
          <w:szCs w:val="28"/>
        </w:rPr>
      </w:pPr>
      <w:r>
        <w:rPr>
          <w:rFonts w:hint="eastAsia" w:ascii="仿宋" w:hAnsi="仿宋" w:eastAsia="仿宋"/>
          <w:sz w:val="28"/>
          <w:szCs w:val="28"/>
        </w:rPr>
        <w:t>（2）质疑项目的名称、编号；</w:t>
      </w:r>
    </w:p>
    <w:p w14:paraId="20C7CBFF">
      <w:pPr>
        <w:spacing w:line="520" w:lineRule="exact"/>
        <w:ind w:firstLine="560"/>
        <w:rPr>
          <w:rFonts w:ascii="仿宋" w:hAnsi="仿宋" w:eastAsia="仿宋"/>
          <w:sz w:val="28"/>
          <w:szCs w:val="28"/>
        </w:rPr>
      </w:pPr>
      <w:r>
        <w:rPr>
          <w:rFonts w:hint="eastAsia" w:ascii="仿宋" w:hAnsi="仿宋" w:eastAsia="仿宋"/>
          <w:sz w:val="28"/>
          <w:szCs w:val="28"/>
        </w:rPr>
        <w:t>（3）具体、明确的质疑事项和与质疑事实相关的请求；</w:t>
      </w:r>
    </w:p>
    <w:p w14:paraId="5ACFFD12">
      <w:pPr>
        <w:spacing w:line="520" w:lineRule="exact"/>
        <w:ind w:firstLine="560"/>
        <w:rPr>
          <w:rFonts w:ascii="仿宋" w:hAnsi="仿宋" w:eastAsia="仿宋"/>
          <w:sz w:val="28"/>
          <w:szCs w:val="28"/>
        </w:rPr>
      </w:pPr>
      <w:r>
        <w:rPr>
          <w:rFonts w:hint="eastAsia" w:ascii="仿宋" w:hAnsi="仿宋" w:eastAsia="仿宋"/>
          <w:sz w:val="28"/>
          <w:szCs w:val="28"/>
        </w:rPr>
        <w:t>（4）事实依据；</w:t>
      </w:r>
    </w:p>
    <w:p w14:paraId="0BF0F078">
      <w:pPr>
        <w:spacing w:line="520" w:lineRule="exact"/>
        <w:ind w:firstLine="560"/>
        <w:rPr>
          <w:rFonts w:ascii="仿宋" w:hAnsi="仿宋" w:eastAsia="仿宋"/>
          <w:sz w:val="28"/>
          <w:szCs w:val="28"/>
        </w:rPr>
      </w:pPr>
      <w:r>
        <w:rPr>
          <w:rFonts w:hint="eastAsia" w:ascii="仿宋" w:hAnsi="仿宋" w:eastAsia="仿宋"/>
          <w:sz w:val="28"/>
          <w:szCs w:val="28"/>
        </w:rPr>
        <w:t>（5）必要的法律依据；</w:t>
      </w:r>
    </w:p>
    <w:p w14:paraId="227F7606">
      <w:pPr>
        <w:spacing w:line="520" w:lineRule="exact"/>
        <w:ind w:firstLine="560"/>
        <w:rPr>
          <w:rFonts w:ascii="仿宋" w:hAnsi="仿宋" w:eastAsia="仿宋"/>
          <w:sz w:val="28"/>
          <w:szCs w:val="28"/>
        </w:rPr>
      </w:pPr>
      <w:r>
        <w:rPr>
          <w:rFonts w:hint="eastAsia" w:ascii="仿宋" w:hAnsi="仿宋" w:eastAsia="仿宋"/>
          <w:sz w:val="28"/>
          <w:szCs w:val="28"/>
        </w:rPr>
        <w:t>（6）提起质疑的日期；</w:t>
      </w:r>
    </w:p>
    <w:p w14:paraId="09552492">
      <w:pPr>
        <w:spacing w:line="520" w:lineRule="exact"/>
        <w:ind w:firstLine="560"/>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14:paraId="6E517A1F">
      <w:pPr>
        <w:spacing w:line="520" w:lineRule="exact"/>
        <w:ind w:firstLine="560"/>
        <w:rPr>
          <w:rFonts w:ascii="仿宋" w:hAnsi="仿宋" w:eastAsia="仿宋"/>
          <w:sz w:val="28"/>
          <w:szCs w:val="28"/>
        </w:rPr>
      </w:pPr>
      <w:r>
        <w:rPr>
          <w:rFonts w:hint="eastAsia" w:ascii="仿宋" w:hAnsi="仿宋" w:eastAsia="仿宋"/>
          <w:sz w:val="28"/>
          <w:szCs w:val="28"/>
        </w:rPr>
        <w:t>28.6 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p>
    <w:p w14:paraId="6FC7BFE1">
      <w:pPr>
        <w:spacing w:line="520" w:lineRule="exact"/>
        <w:ind w:firstLine="560"/>
        <w:rPr>
          <w:rFonts w:ascii="仿宋" w:hAnsi="仿宋" w:eastAsia="仿宋"/>
          <w:sz w:val="28"/>
          <w:szCs w:val="28"/>
        </w:rPr>
      </w:pPr>
      <w:r>
        <w:rPr>
          <w:rFonts w:hint="eastAsia" w:ascii="仿宋" w:hAnsi="仿宋" w:eastAsia="仿宋"/>
          <w:sz w:val="28"/>
          <w:szCs w:val="28"/>
        </w:rPr>
        <w:t>28.7 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p>
    <w:p w14:paraId="3C475EBA">
      <w:pPr>
        <w:spacing w:line="520" w:lineRule="exact"/>
        <w:ind w:firstLine="560"/>
        <w:rPr>
          <w:rFonts w:ascii="仿宋" w:hAnsi="仿宋" w:eastAsia="仿宋"/>
          <w:sz w:val="28"/>
          <w:szCs w:val="28"/>
        </w:rPr>
      </w:pPr>
      <w:r>
        <w:rPr>
          <w:rFonts w:hint="eastAsia" w:ascii="仿宋" w:hAnsi="仿宋" w:eastAsia="仿宋"/>
          <w:sz w:val="28"/>
          <w:szCs w:val="28"/>
        </w:rPr>
        <w:t>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p>
    <w:p w14:paraId="4EAAB847">
      <w:pPr>
        <w:spacing w:line="520" w:lineRule="exact"/>
        <w:rPr>
          <w:rFonts w:ascii="仿宋" w:hAnsi="仿宋" w:eastAsia="仿宋"/>
          <w:sz w:val="28"/>
          <w:szCs w:val="28"/>
        </w:rPr>
      </w:pPr>
      <w:r>
        <w:rPr>
          <w:rFonts w:hint="eastAsia" w:ascii="仿宋" w:hAnsi="仿宋" w:eastAsia="仿宋"/>
          <w:sz w:val="28"/>
          <w:szCs w:val="28"/>
        </w:rPr>
        <w:t>29.中标通知书</w:t>
      </w:r>
    </w:p>
    <w:p w14:paraId="3CBDE3C9">
      <w:pPr>
        <w:spacing w:line="520" w:lineRule="exact"/>
        <w:ind w:firstLine="560"/>
        <w:rPr>
          <w:rFonts w:ascii="仿宋" w:hAnsi="仿宋" w:eastAsia="仿宋"/>
          <w:sz w:val="28"/>
          <w:szCs w:val="28"/>
        </w:rPr>
      </w:pPr>
      <w:r>
        <w:rPr>
          <w:rFonts w:hint="eastAsia" w:ascii="仿宋" w:hAnsi="仿宋" w:eastAsia="仿宋"/>
          <w:sz w:val="28"/>
          <w:szCs w:val="28"/>
        </w:rPr>
        <w:t>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96EDD5">
      <w:pPr>
        <w:spacing w:line="520" w:lineRule="exact"/>
        <w:ind w:firstLine="560"/>
        <w:rPr>
          <w:rFonts w:ascii="仿宋" w:hAnsi="仿宋" w:eastAsia="仿宋"/>
          <w:sz w:val="28"/>
          <w:szCs w:val="28"/>
        </w:rPr>
      </w:pPr>
      <w:r>
        <w:rPr>
          <w:rFonts w:hint="eastAsia" w:ascii="仿宋" w:hAnsi="仿宋" w:eastAsia="仿宋"/>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3454D88C">
      <w:pPr>
        <w:numPr>
          <w:ilvl w:val="0"/>
          <w:numId w:val="4"/>
        </w:numPr>
        <w:spacing w:line="520" w:lineRule="exact"/>
        <w:ind w:firstLine="482"/>
        <w:rPr>
          <w:rFonts w:ascii="仿宋" w:hAnsi="仿宋" w:eastAsia="仿宋"/>
          <w:b/>
          <w:sz w:val="32"/>
          <w:szCs w:val="32"/>
        </w:rPr>
      </w:pPr>
      <w:bookmarkStart w:id="29" w:name="_Toc120614220"/>
      <w:bookmarkStart w:id="30" w:name="_Toc20823308"/>
      <w:bookmarkStart w:id="31" w:name="_Toc16938552"/>
      <w:bookmarkStart w:id="32" w:name="_Toc513029236"/>
      <w:r>
        <w:rPr>
          <w:rFonts w:hint="eastAsia" w:ascii="仿宋" w:hAnsi="仿宋" w:eastAsia="仿宋"/>
          <w:b/>
          <w:sz w:val="32"/>
          <w:szCs w:val="32"/>
        </w:rPr>
        <w:t>授予合同</w:t>
      </w:r>
      <w:bookmarkEnd w:id="29"/>
    </w:p>
    <w:bookmarkEnd w:id="30"/>
    <w:bookmarkEnd w:id="31"/>
    <w:bookmarkEnd w:id="32"/>
    <w:p w14:paraId="05229746">
      <w:pPr>
        <w:spacing w:line="520" w:lineRule="exact"/>
        <w:rPr>
          <w:rFonts w:ascii="仿宋" w:hAnsi="仿宋" w:eastAsia="仿宋"/>
          <w:sz w:val="28"/>
          <w:szCs w:val="28"/>
        </w:rPr>
      </w:pPr>
      <w:bookmarkStart w:id="33" w:name="_Toc16938553"/>
      <w:bookmarkStart w:id="34" w:name="_Toc20823309"/>
      <w:bookmarkStart w:id="35" w:name="_Toc513029237"/>
      <w:r>
        <w:rPr>
          <w:rFonts w:hint="eastAsia" w:ascii="仿宋" w:hAnsi="仿宋" w:eastAsia="仿宋"/>
          <w:sz w:val="28"/>
          <w:szCs w:val="28"/>
        </w:rPr>
        <w:t>30. 签订合同</w:t>
      </w:r>
      <w:r>
        <w:rPr>
          <w:rFonts w:hint="eastAsia" w:ascii="仿宋" w:hAnsi="仿宋" w:eastAsia="仿宋"/>
          <w:sz w:val="28"/>
          <w:szCs w:val="28"/>
        </w:rPr>
        <w:tab/>
      </w:r>
    </w:p>
    <w:p w14:paraId="27252855">
      <w:pPr>
        <w:spacing w:line="520" w:lineRule="exact"/>
        <w:ind w:firstLine="560"/>
        <w:rPr>
          <w:rFonts w:ascii="仿宋" w:hAnsi="仿宋" w:eastAsia="仿宋"/>
          <w:sz w:val="28"/>
          <w:szCs w:val="28"/>
        </w:rPr>
      </w:pPr>
      <w:r>
        <w:rPr>
          <w:rFonts w:hint="eastAsia" w:ascii="仿宋" w:hAnsi="仿宋" w:eastAsia="仿宋"/>
          <w:sz w:val="28"/>
          <w:szCs w:val="28"/>
        </w:rPr>
        <w:t>30.l 中标人应当在中标通知书发出之日起三十日内，按照招标文件确定的事项与采购人签订政府采购合同。</w:t>
      </w:r>
    </w:p>
    <w:p w14:paraId="029C77C2">
      <w:pPr>
        <w:spacing w:line="520" w:lineRule="exact"/>
        <w:ind w:firstLine="560"/>
        <w:rPr>
          <w:rFonts w:ascii="仿宋" w:hAnsi="仿宋" w:eastAsia="仿宋"/>
          <w:sz w:val="28"/>
          <w:szCs w:val="28"/>
        </w:rPr>
      </w:pPr>
      <w:r>
        <w:rPr>
          <w:rFonts w:hint="eastAsia" w:ascii="仿宋" w:hAnsi="仿宋" w:eastAsia="仿宋"/>
          <w:sz w:val="28"/>
          <w:szCs w:val="28"/>
        </w:rPr>
        <w:t>30.2 招标文件、中标人的投标文件及招标过程中有关澄清、承诺文件均应作为合同附件。</w:t>
      </w:r>
    </w:p>
    <w:p w14:paraId="4865A061">
      <w:pPr>
        <w:spacing w:line="520" w:lineRule="exact"/>
        <w:ind w:firstLine="560"/>
        <w:rPr>
          <w:rFonts w:ascii="仿宋" w:hAnsi="仿宋" w:eastAsia="仿宋"/>
          <w:sz w:val="28"/>
          <w:szCs w:val="28"/>
        </w:rPr>
      </w:pPr>
      <w:r>
        <w:rPr>
          <w:rFonts w:hint="eastAsia" w:ascii="仿宋" w:hAnsi="仿宋" w:eastAsia="仿宋"/>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00DC384E">
      <w:pPr>
        <w:spacing w:line="520" w:lineRule="exact"/>
        <w:rPr>
          <w:rFonts w:ascii="仿宋" w:hAnsi="仿宋" w:eastAsia="仿宋"/>
          <w:sz w:val="28"/>
          <w:szCs w:val="28"/>
        </w:rPr>
      </w:pPr>
      <w:r>
        <w:rPr>
          <w:rFonts w:hint="eastAsia" w:ascii="仿宋" w:hAnsi="仿宋" w:eastAsia="仿宋"/>
          <w:sz w:val="28"/>
          <w:szCs w:val="28"/>
        </w:rPr>
        <w:t>31.货物（包含与货物相关的服务）的追加</w:t>
      </w:r>
    </w:p>
    <w:p w14:paraId="69EC9055">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0366EB06">
      <w:pPr>
        <w:pStyle w:val="201"/>
        <w:spacing w:line="520" w:lineRule="exact"/>
        <w:rPr>
          <w:rFonts w:hint="eastAsia" w:ascii="仿宋" w:hAnsi="仿宋" w:eastAsia="仿宋"/>
          <w:b/>
          <w:bCs/>
          <w:sz w:val="28"/>
          <w:szCs w:val="28"/>
        </w:rPr>
      </w:pPr>
      <w:r>
        <w:rPr>
          <w:rFonts w:hint="eastAsia" w:ascii="仿宋" w:hAnsi="仿宋" w:eastAsia="仿宋"/>
          <w:b/>
          <w:bCs/>
          <w:sz w:val="28"/>
          <w:szCs w:val="28"/>
        </w:rPr>
        <w:t>32.履约保证金</w:t>
      </w:r>
    </w:p>
    <w:p w14:paraId="591DF70F">
      <w:pPr>
        <w:pStyle w:val="201"/>
        <w:spacing w:line="520" w:lineRule="exact"/>
        <w:ind w:firstLine="562"/>
        <w:rPr>
          <w:rFonts w:hint="eastAsia" w:ascii="仿宋" w:hAnsi="仿宋" w:eastAsia="仿宋"/>
          <w:b/>
          <w:bCs/>
          <w:sz w:val="28"/>
          <w:szCs w:val="28"/>
        </w:rPr>
      </w:pPr>
      <w:r>
        <w:rPr>
          <w:rFonts w:hint="eastAsia" w:ascii="仿宋" w:hAnsi="仿宋" w:eastAsia="仿宋"/>
          <w:b/>
          <w:bCs/>
          <w:sz w:val="28"/>
          <w:szCs w:val="28"/>
        </w:rPr>
        <w:t>32.1乙方交纳人民币</w:t>
      </w:r>
      <w:r>
        <w:rPr>
          <w:rFonts w:hint="eastAsia" w:ascii="仿宋" w:hAnsi="仿宋" w:eastAsia="仿宋"/>
          <w:b/>
          <w:bCs/>
          <w:sz w:val="28"/>
          <w:szCs w:val="28"/>
          <w:u w:val="single"/>
        </w:rPr>
        <w:t>合同金额的6%</w:t>
      </w:r>
      <w:r>
        <w:rPr>
          <w:rFonts w:hint="eastAsia" w:ascii="仿宋" w:hAnsi="仿宋" w:eastAsia="仿宋"/>
          <w:b/>
          <w:bCs/>
          <w:sz w:val="28"/>
          <w:szCs w:val="28"/>
        </w:rPr>
        <w:t>作为本合同的履约保证金。</w:t>
      </w:r>
    </w:p>
    <w:p w14:paraId="65B69E3A">
      <w:pPr>
        <w:spacing w:line="520" w:lineRule="exact"/>
        <w:ind w:firstLine="560"/>
        <w:rPr>
          <w:rFonts w:hint="eastAsia" w:ascii="仿宋" w:hAnsi="仿宋" w:eastAsia="仿宋"/>
          <w:sz w:val="28"/>
          <w:szCs w:val="28"/>
        </w:rPr>
      </w:pPr>
      <w:r>
        <w:rPr>
          <w:rFonts w:hint="eastAsia" w:ascii="仿宋" w:hAnsi="仿宋" w:eastAsia="仿宋"/>
          <w:sz w:val="28"/>
          <w:szCs w:val="28"/>
        </w:rPr>
        <w:t>32.2乙方提供的履约保证金可以是人民币形式（银行本票、汇票、支票、电汇），或银行保函、担保公司的保证担保或保险公司的保证保险等多种形式。</w:t>
      </w:r>
    </w:p>
    <w:p w14:paraId="4C2E1973">
      <w:pPr>
        <w:spacing w:line="520" w:lineRule="exact"/>
        <w:ind w:firstLine="560"/>
        <w:rPr>
          <w:rFonts w:hint="eastAsia" w:ascii="仿宋" w:hAnsi="仿宋" w:eastAsia="仿宋"/>
          <w:sz w:val="28"/>
          <w:szCs w:val="28"/>
        </w:rPr>
      </w:pPr>
      <w:r>
        <w:rPr>
          <w:rFonts w:hint="eastAsia" w:ascii="仿宋" w:hAnsi="仿宋" w:eastAsia="仿宋"/>
          <w:sz w:val="28"/>
          <w:szCs w:val="28"/>
        </w:rPr>
        <w:t>32.3乙方选取银行保函、担保公司的保证担保或保险公司的保证保险等形式的向采购人缴纳的，如保函（担保、保险等）的约定期到期但乙方履约仍未结束的，乙方须进行续保。</w:t>
      </w:r>
    </w:p>
    <w:p w14:paraId="34D092F0">
      <w:pPr>
        <w:spacing w:line="520" w:lineRule="exact"/>
        <w:ind w:firstLine="560"/>
        <w:rPr>
          <w:rFonts w:hint="eastAsia" w:ascii="仿宋" w:hAnsi="仿宋" w:eastAsia="仿宋"/>
          <w:sz w:val="28"/>
          <w:szCs w:val="28"/>
        </w:rPr>
      </w:pPr>
      <w:r>
        <w:rPr>
          <w:rFonts w:hint="eastAsia" w:ascii="仿宋" w:hAnsi="仿宋" w:eastAsia="仿宋"/>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E9C2C0F">
      <w:pPr>
        <w:spacing w:line="520" w:lineRule="exact"/>
        <w:ind w:firstLine="560"/>
        <w:rPr>
          <w:rFonts w:hint="eastAsia" w:ascii="仿宋" w:hAnsi="仿宋" w:eastAsia="仿宋"/>
          <w:sz w:val="28"/>
          <w:szCs w:val="28"/>
        </w:rPr>
      </w:pPr>
      <w:r>
        <w:rPr>
          <w:rFonts w:hint="eastAsia" w:ascii="仿宋" w:hAnsi="仿宋" w:eastAsia="仿宋"/>
          <w:sz w:val="28"/>
          <w:szCs w:val="28"/>
        </w:rPr>
        <w:t>32.5如乙方未能履行合同规定的义务，甲方有权从履约保证金中取得补偿。</w:t>
      </w:r>
    </w:p>
    <w:p w14:paraId="421FD28B">
      <w:pPr>
        <w:spacing w:line="520" w:lineRule="exact"/>
        <w:ind w:firstLine="560"/>
        <w:rPr>
          <w:rFonts w:hint="eastAsia" w:ascii="仿宋" w:hAnsi="仿宋" w:eastAsia="仿宋"/>
          <w:sz w:val="28"/>
          <w:szCs w:val="28"/>
        </w:rPr>
      </w:pPr>
      <w:r>
        <w:rPr>
          <w:rFonts w:hint="eastAsia" w:ascii="仿宋" w:hAnsi="仿宋" w:eastAsia="仿宋"/>
          <w:sz w:val="28"/>
          <w:szCs w:val="28"/>
        </w:rPr>
        <w:t>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3B340420">
      <w:pPr>
        <w:spacing w:line="520" w:lineRule="exact"/>
        <w:ind w:firstLine="560"/>
        <w:rPr>
          <w:rFonts w:ascii="仿宋" w:hAnsi="仿宋" w:eastAsia="仿宋"/>
          <w:sz w:val="28"/>
          <w:szCs w:val="28"/>
        </w:rPr>
      </w:pPr>
      <w:r>
        <w:rPr>
          <w:rFonts w:hint="eastAsia" w:ascii="仿宋" w:hAnsi="仿宋" w:eastAsia="仿宋"/>
          <w:sz w:val="28"/>
          <w:szCs w:val="28"/>
        </w:rPr>
        <w:t xml:space="preserve">    32.7履约保证金在合同约定期间内不予退还或者应完全有效，履约保证金在项目验收合格后无息退还给乙方。</w:t>
      </w:r>
    </w:p>
    <w:bookmarkEnd w:id="33"/>
    <w:bookmarkEnd w:id="34"/>
    <w:bookmarkEnd w:id="35"/>
    <w:p w14:paraId="23DEA603">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6C995CD1">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61244C73">
      <w:pPr>
        <w:spacing w:line="520" w:lineRule="exact"/>
        <w:ind w:firstLine="560"/>
        <w:rPr>
          <w:rFonts w:hint="eastAsia" w:ascii="仿宋" w:hAnsi="仿宋" w:eastAsia="仿宋"/>
          <w:sz w:val="28"/>
          <w:szCs w:val="28"/>
        </w:rPr>
      </w:pPr>
      <w:r>
        <w:rPr>
          <w:rFonts w:hint="eastAsia" w:ascii="仿宋" w:hAnsi="仿宋" w:eastAsia="仿宋"/>
          <w:sz w:val="28"/>
          <w:szCs w:val="28"/>
        </w:rPr>
        <w:t>33.1 小微型企业价格扣除</w:t>
      </w:r>
    </w:p>
    <w:p w14:paraId="4CD6696B">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123706A7">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7A5DAC89">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3EAB66F8">
      <w:pPr>
        <w:spacing w:line="520" w:lineRule="exact"/>
        <w:ind w:firstLine="560"/>
        <w:rPr>
          <w:rFonts w:hint="eastAsia" w:ascii="仿宋" w:hAnsi="仿宋" w:eastAsia="仿宋"/>
          <w:sz w:val="28"/>
          <w:szCs w:val="28"/>
        </w:rPr>
      </w:pPr>
      <w:r>
        <w:rPr>
          <w:rFonts w:hint="eastAsia" w:ascii="仿宋" w:hAnsi="仿宋" w:eastAsia="仿宋"/>
          <w:sz w:val="28"/>
          <w:szCs w:val="28"/>
        </w:rPr>
        <w:t>33.1.2 在货物采购项目中，供应商提供的货物既有中小企业制造货物，也有大型企业制造货物的，不享受本办法规定的中小企业扶持政策。</w:t>
      </w:r>
    </w:p>
    <w:p w14:paraId="1401BB53">
      <w:pPr>
        <w:spacing w:line="520" w:lineRule="exact"/>
        <w:ind w:firstLine="560"/>
        <w:rPr>
          <w:rFonts w:ascii="仿宋" w:hAnsi="仿宋" w:eastAsia="仿宋"/>
          <w:sz w:val="28"/>
          <w:szCs w:val="28"/>
        </w:rPr>
      </w:pPr>
      <w:r>
        <w:rPr>
          <w:rFonts w:hint="eastAsia" w:ascii="仿宋" w:hAnsi="仿宋" w:eastAsia="仿宋"/>
          <w:sz w:val="28"/>
          <w:szCs w:val="28"/>
        </w:rPr>
        <w:t>33.2 联合体及分包</w:t>
      </w:r>
    </w:p>
    <w:p w14:paraId="2CA1371A">
      <w:pPr>
        <w:spacing w:line="520" w:lineRule="exact"/>
        <w:ind w:firstLine="560"/>
        <w:rPr>
          <w:rFonts w:hint="eastAsia" w:ascii="仿宋" w:hAnsi="仿宋" w:eastAsia="仿宋"/>
          <w:sz w:val="28"/>
          <w:szCs w:val="28"/>
        </w:rPr>
      </w:pPr>
      <w:r>
        <w:rPr>
          <w:rFonts w:hint="eastAsia" w:ascii="仿宋" w:hAnsi="仿宋" w:eastAsia="仿宋"/>
          <w:sz w:val="28"/>
          <w:szCs w:val="28"/>
        </w:rPr>
        <w:t>33.2.1 以联合体形式参加政府采购活动，联合体各方均为中小企业的，联合体视同中小企业。其中，联合体各方均为小微企业的，联合体视同小微企业。</w:t>
      </w:r>
    </w:p>
    <w:p w14:paraId="0E2C7997">
      <w:pPr>
        <w:spacing w:line="520" w:lineRule="exact"/>
        <w:ind w:firstLine="560"/>
        <w:rPr>
          <w:rFonts w:hint="eastAsia"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CD20825">
      <w:pPr>
        <w:spacing w:line="520" w:lineRule="exact"/>
        <w:ind w:firstLine="560"/>
        <w:rPr>
          <w:rFonts w:hint="eastAsia"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13A4DB39">
      <w:pPr>
        <w:spacing w:line="520" w:lineRule="exact"/>
        <w:ind w:firstLine="560"/>
        <w:rPr>
          <w:rFonts w:hint="eastAsia"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95F8B4F">
      <w:pPr>
        <w:spacing w:line="520" w:lineRule="exact"/>
        <w:ind w:firstLine="560"/>
        <w:rPr>
          <w:rFonts w:hint="eastAsia" w:ascii="仿宋" w:hAnsi="仿宋" w:eastAsia="仿宋"/>
          <w:sz w:val="28"/>
          <w:szCs w:val="28"/>
        </w:rPr>
      </w:pPr>
      <w:r>
        <w:rPr>
          <w:rFonts w:hint="eastAsia" w:ascii="仿宋" w:hAnsi="仿宋" w:eastAsia="仿宋"/>
          <w:sz w:val="28"/>
          <w:szCs w:val="28"/>
        </w:rPr>
        <w:t>33.3小微型企业</w:t>
      </w:r>
    </w:p>
    <w:p w14:paraId="2A90F535">
      <w:pPr>
        <w:spacing w:line="520" w:lineRule="exact"/>
        <w:ind w:firstLine="56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1C7485DC">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6DF4D2B4">
      <w:pPr>
        <w:spacing w:line="520" w:lineRule="exact"/>
        <w:ind w:firstLine="560"/>
        <w:rPr>
          <w:rFonts w:hint="eastAsia" w:ascii="仿宋" w:hAnsi="仿宋" w:eastAsia="仿宋"/>
          <w:sz w:val="28"/>
          <w:szCs w:val="28"/>
        </w:rPr>
      </w:pPr>
      <w:r>
        <w:rPr>
          <w:rFonts w:hint="eastAsia" w:ascii="仿宋" w:hAnsi="仿宋" w:eastAsia="仿宋"/>
          <w:sz w:val="28"/>
          <w:szCs w:val="28"/>
        </w:rPr>
        <w:t>33.4残疾人福利单位</w:t>
      </w:r>
    </w:p>
    <w:p w14:paraId="33F62D43">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2EDE2733">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5C863764">
      <w:pPr>
        <w:spacing w:line="520" w:lineRule="exact"/>
        <w:ind w:firstLine="560"/>
        <w:rPr>
          <w:rFonts w:hint="eastAsia" w:ascii="仿宋" w:hAnsi="仿宋" w:eastAsia="仿宋"/>
          <w:sz w:val="28"/>
          <w:szCs w:val="28"/>
        </w:rPr>
      </w:pPr>
      <w:r>
        <w:rPr>
          <w:rFonts w:hint="eastAsia" w:ascii="仿宋" w:hAnsi="仿宋" w:eastAsia="仿宋"/>
          <w:sz w:val="28"/>
          <w:szCs w:val="28"/>
        </w:rPr>
        <w:t>33.5监狱和戒毒企业</w:t>
      </w:r>
    </w:p>
    <w:p w14:paraId="3FF95D68">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39E6F9B1">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1B73BD7B">
      <w:pPr>
        <w:spacing w:line="520" w:lineRule="exact"/>
        <w:rPr>
          <w:rFonts w:hint="eastAsia" w:ascii="仿宋" w:hAnsi="仿宋" w:eastAsia="仿宋"/>
          <w:sz w:val="28"/>
          <w:szCs w:val="28"/>
        </w:rPr>
      </w:pPr>
      <w:r>
        <w:rPr>
          <w:rFonts w:hint="eastAsia" w:ascii="仿宋" w:hAnsi="仿宋" w:eastAsia="仿宋"/>
          <w:sz w:val="28"/>
          <w:szCs w:val="28"/>
        </w:rPr>
        <w:t>34. 节能、环保政策</w:t>
      </w:r>
    </w:p>
    <w:p w14:paraId="5CFEB9F8">
      <w:pPr>
        <w:spacing w:line="520" w:lineRule="exact"/>
        <w:ind w:firstLine="560"/>
        <w:rPr>
          <w:rFonts w:hint="eastAsia" w:ascii="仿宋" w:hAnsi="仿宋" w:eastAsia="仿宋"/>
          <w:sz w:val="28"/>
          <w:szCs w:val="28"/>
        </w:rPr>
      </w:pPr>
      <w:r>
        <w:rPr>
          <w:rFonts w:hint="eastAsia" w:ascii="仿宋" w:hAnsi="仿宋" w:eastAsia="仿宋"/>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16AD378">
      <w:pPr>
        <w:spacing w:line="520" w:lineRule="exact"/>
        <w:ind w:firstLine="560"/>
        <w:rPr>
          <w:rFonts w:hint="eastAsia" w:ascii="仿宋" w:hAnsi="仿宋" w:eastAsia="仿宋"/>
          <w:sz w:val="28"/>
          <w:szCs w:val="28"/>
        </w:rPr>
      </w:pPr>
      <w:r>
        <w:rPr>
          <w:rFonts w:hint="eastAsia" w:ascii="仿宋" w:hAnsi="仿宋" w:eastAsia="仿宋"/>
          <w:sz w:val="28"/>
          <w:szCs w:val="28"/>
        </w:rPr>
        <w:t>34.2 节能产品（本项目不涉及）</w:t>
      </w:r>
    </w:p>
    <w:p w14:paraId="52F23765">
      <w:pPr>
        <w:spacing w:line="520" w:lineRule="exact"/>
        <w:ind w:firstLine="56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w:t>
      </w:r>
      <w:r>
        <w:rPr>
          <w:rFonts w:hint="eastAsia" w:ascii="仿宋" w:hAnsi="仿宋" w:eastAsia="仿宋"/>
          <w:sz w:val="28"/>
          <w:szCs w:val="28"/>
        </w:rPr>
        <w:t>。</w:t>
      </w:r>
    </w:p>
    <w:p w14:paraId="68FB14DA">
      <w:pPr>
        <w:spacing w:line="520" w:lineRule="exact"/>
        <w:ind w:firstLine="560"/>
        <w:rPr>
          <w:rFonts w:hint="eastAsia" w:ascii="仿宋" w:hAnsi="仿宋" w:eastAsia="仿宋"/>
          <w:sz w:val="28"/>
          <w:szCs w:val="28"/>
        </w:rPr>
      </w:pPr>
      <w:r>
        <w:rPr>
          <w:rFonts w:hint="eastAsia" w:ascii="仿宋" w:hAnsi="仿宋" w:eastAsia="仿宋"/>
          <w:sz w:val="28"/>
          <w:szCs w:val="28"/>
        </w:rPr>
        <w:t>34.3 环保产品</w:t>
      </w:r>
    </w:p>
    <w:p w14:paraId="44C0EE2C">
      <w:pPr>
        <w:spacing w:line="520" w:lineRule="exact"/>
        <w:ind w:firstLine="560"/>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计算服务器、云备份服务器、安全资源服务器、GPU服务器、云容器服务器、消息队列服务器、分布式缓存服务器、分布式数据库服务器、安全资源服务器、分布式块存储服务器、分布式对象存储服务器、分布式文件存储服务器）</w:t>
      </w:r>
      <w:r>
        <w:rPr>
          <w:rFonts w:hint="eastAsia" w:ascii="仿宋" w:hAnsi="仿宋" w:eastAsia="仿宋"/>
          <w:sz w:val="28"/>
          <w:szCs w:val="28"/>
        </w:rPr>
        <w:t>被列入“环境标志产品品目清单”的，实行优先采购。</w:t>
      </w:r>
    </w:p>
    <w:p w14:paraId="10C2047E">
      <w:pPr>
        <w:spacing w:line="520" w:lineRule="exact"/>
        <w:ind w:firstLine="560"/>
        <w:rPr>
          <w:rFonts w:hint="eastAsia" w:ascii="仿宋" w:hAnsi="仿宋" w:eastAsia="仿宋"/>
          <w:sz w:val="28"/>
        </w:rPr>
      </w:pPr>
      <w:r>
        <w:rPr>
          <w:rFonts w:hint="eastAsia" w:ascii="仿宋" w:hAnsi="仿宋" w:eastAsia="仿宋"/>
          <w:sz w:val="28"/>
          <w:szCs w:val="28"/>
        </w:rPr>
        <w:t>34.4 本项目中实行“强制采购”的，需</w:t>
      </w:r>
      <w:r>
        <w:rPr>
          <w:rFonts w:hint="eastAsia" w:ascii="仿宋" w:hAnsi="仿宋" w:eastAsia="仿宋"/>
          <w:sz w:val="28"/>
        </w:rPr>
        <w:t>提供</w:t>
      </w:r>
      <w:bookmarkStart w:id="40" w:name="_GoBack"/>
      <w:r>
        <w:rPr>
          <w:rFonts w:hint="eastAsia" w:ascii="仿宋" w:hAnsi="仿宋" w:eastAsia="仿宋"/>
          <w:sz w:val="28"/>
        </w:rPr>
        <w:t>国家市场监督管理</w:t>
      </w:r>
      <w:bookmarkEnd w:id="40"/>
      <w:r>
        <w:rPr>
          <w:rFonts w:hint="eastAsia" w:ascii="仿宋" w:hAnsi="仿宋" w:eastAsia="仿宋"/>
          <w:sz w:val="28"/>
        </w:rPr>
        <w:t>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64897EE9">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3907460C">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35．政府绿色采购</w:t>
      </w:r>
    </w:p>
    <w:p w14:paraId="05313C50">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4066E7C9">
      <w:pPr>
        <w:spacing w:line="520" w:lineRule="exact"/>
        <w:ind w:firstLine="560"/>
        <w:rPr>
          <w:rFonts w:hint="eastAsia" w:ascii="仿宋" w:hAnsi="仿宋" w:eastAsia="仿宋"/>
          <w:sz w:val="28"/>
          <w:szCs w:val="28"/>
        </w:rPr>
      </w:pPr>
      <w:r>
        <w:rPr>
          <w:rFonts w:hint="eastAsia" w:ascii="仿宋" w:hAnsi="仿宋" w:eastAsia="仿宋"/>
          <w:sz w:val="28"/>
          <w:szCs w:val="28"/>
        </w:rPr>
        <w:t>35.1 本项目为货物类采购项目的，所提供的产品需综合考虑节能环保、节水、循环再生、低碳、有机等因素；本项目为物业、合同能源管理等服务类采购项目的，应在服务中加强绿色低碳管理。</w:t>
      </w:r>
    </w:p>
    <w:p w14:paraId="14704282">
      <w:pPr>
        <w:pStyle w:val="215"/>
        <w:spacing w:after="0"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35.2 本项目中涉及商品的</w:t>
      </w:r>
      <w:r>
        <w:rPr>
          <w:rFonts w:ascii="仿宋" w:hAnsi="仿宋" w:eastAsia="仿宋"/>
          <w:color w:val="000000"/>
          <w:sz w:val="28"/>
          <w:szCs w:val="28"/>
        </w:rPr>
        <w:t>包装应按照“财办库〔2020〕123号《关于印发《商品包装政府采购需求标准（试行）》、《快递包装政府采购需求标准（试行）》的通知》”执行</w:t>
      </w:r>
      <w:r>
        <w:rPr>
          <w:rFonts w:hint="eastAsia" w:ascii="仿宋" w:hAnsi="仿宋" w:eastAsia="仿宋"/>
          <w:color w:val="000000"/>
          <w:sz w:val="28"/>
          <w:szCs w:val="28"/>
        </w:rPr>
        <w:t>,在供货、安装过程中能到做到低碳物流、环保节约、提高资源利用率；涉及设备运维参考《绿色数据中心政府采购需求标准（试行）》（财库【2023】7号文）执行。</w:t>
      </w:r>
    </w:p>
    <w:p w14:paraId="757410EC">
      <w:pPr>
        <w:pStyle w:val="215"/>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35.3 本项目中涉及涂料、胶黏剂、油墨、清洗剂等挥发性有机物产品的，要执行国家和江苏省VOCs含量限制标准，优先使用低挥发性原辅材料，使用低VOCs含量的涂料、胶黏剂等。</w:t>
      </w:r>
    </w:p>
    <w:p w14:paraId="3D43C941">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36. 履约资金扶持政策</w:t>
      </w:r>
    </w:p>
    <w:p w14:paraId="78A2ACDD">
      <w:pPr>
        <w:pStyle w:val="215"/>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56997F52">
      <w:pPr>
        <w:pStyle w:val="215"/>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7BB8EC31">
      <w:pPr>
        <w:spacing w:line="520" w:lineRule="exact"/>
        <w:jc w:val="center"/>
        <w:rPr>
          <w:rFonts w:hint="eastAsia" w:ascii="仿宋" w:hAnsi="仿宋" w:eastAsia="仿宋"/>
          <w:b/>
          <w:sz w:val="36"/>
          <w:szCs w:val="36"/>
        </w:rPr>
      </w:pPr>
      <w:r>
        <w:br w:type="page"/>
      </w:r>
      <w:r>
        <w:rPr>
          <w:rFonts w:hint="eastAsia" w:ascii="仿宋" w:hAnsi="仿宋" w:eastAsia="仿宋"/>
          <w:b/>
          <w:sz w:val="36"/>
          <w:szCs w:val="36"/>
        </w:rPr>
        <w:t>第三章  评标标准</w:t>
      </w:r>
    </w:p>
    <w:p w14:paraId="23933AED">
      <w:pPr>
        <w:spacing w:line="520" w:lineRule="exact"/>
        <w:ind w:firstLine="560"/>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146F1D89">
      <w:pPr>
        <w:spacing w:line="520" w:lineRule="exact"/>
        <w:ind w:firstLine="560"/>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77A609F1">
      <w:pPr>
        <w:spacing w:line="520" w:lineRule="exact"/>
        <w:ind w:firstLine="560"/>
        <w:rPr>
          <w:rFonts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2D9760E2">
      <w:pPr>
        <w:spacing w:line="520" w:lineRule="exact"/>
        <w:ind w:firstLine="560"/>
        <w:rPr>
          <w:rFonts w:hint="eastAsia" w:ascii="仿宋" w:hAnsi="仿宋" w:eastAsia="仿宋"/>
          <w:sz w:val="28"/>
        </w:rPr>
      </w:pPr>
      <w:r>
        <w:rPr>
          <w:rFonts w:hint="eastAsia" w:ascii="仿宋" w:hAnsi="仿宋" w:eastAsia="仿宋"/>
          <w:sz w:val="28"/>
        </w:rPr>
        <w:t>四、具体标准:</w:t>
      </w:r>
    </w:p>
    <w:p w14:paraId="41C28C69">
      <w:pPr>
        <w:spacing w:line="520" w:lineRule="exact"/>
        <w:ind w:firstLine="496"/>
        <w:rPr>
          <w:rFonts w:hint="eastAsia" w:ascii="仿宋" w:hAnsi="仿宋" w:eastAsia="仿宋"/>
          <w:sz w:val="28"/>
        </w:rPr>
      </w:pPr>
      <w:r>
        <w:rPr>
          <w:rFonts w:hint="eastAsia" w:ascii="仿宋" w:hAnsi="仿宋" w:eastAsia="仿宋"/>
          <w:sz w:val="28"/>
        </w:rPr>
        <w:t>1、价格:35分</w:t>
      </w:r>
    </w:p>
    <w:p w14:paraId="288A026D">
      <w:pPr>
        <w:pStyle w:val="211"/>
        <w:spacing w:line="520" w:lineRule="exact"/>
        <w:ind w:firstLine="560"/>
        <w:rPr>
          <w:rFonts w:hint="eastAsia" w:ascii="仿宋" w:hAnsi="仿宋" w:eastAsia="仿宋"/>
        </w:rPr>
      </w:pPr>
      <w:r>
        <w:rPr>
          <w:rFonts w:hint="eastAsia" w:ascii="仿宋" w:hAnsi="仿宋" w:eastAsia="仿宋"/>
        </w:rPr>
        <w:t>采用低价优先法计算，即满足招标文件要求且投标价格最低的投标报价为评标基准价，其价格分为满分。其他投标人的价格分统一按照下列公式计算（小数点保留两位）:</w:t>
      </w:r>
    </w:p>
    <w:p w14:paraId="429E1C14">
      <w:pPr>
        <w:pStyle w:val="211"/>
        <w:spacing w:line="520" w:lineRule="exact"/>
        <w:ind w:firstLine="560"/>
        <w:rPr>
          <w:rFonts w:hint="eastAsia" w:ascii="仿宋" w:hAnsi="仿宋" w:eastAsia="仿宋"/>
        </w:rPr>
      </w:pPr>
      <w:r>
        <w:rPr>
          <w:rFonts w:hint="eastAsia" w:ascii="仿宋" w:hAnsi="仿宋" w:eastAsia="仿宋"/>
        </w:rPr>
        <w:t>投标报价得分＝（评标基准价/投标报价）×35分</w:t>
      </w:r>
    </w:p>
    <w:p w14:paraId="7AEB83F7">
      <w:pPr>
        <w:spacing w:line="520" w:lineRule="exact"/>
        <w:ind w:firstLine="560"/>
        <w:rPr>
          <w:rFonts w:hint="eastAsia" w:ascii="仿宋" w:hAnsi="仿宋" w:eastAsia="仿宋"/>
          <w:sz w:val="28"/>
          <w:szCs w:val="28"/>
        </w:rPr>
      </w:pPr>
      <w:r>
        <w:rPr>
          <w:rFonts w:hint="eastAsia" w:ascii="仿宋" w:hAnsi="仿宋" w:eastAsia="仿宋"/>
          <w:sz w:val="28"/>
          <w:szCs w:val="28"/>
        </w:rPr>
        <w:t>2、政策导向:2分</w:t>
      </w:r>
    </w:p>
    <w:p w14:paraId="3EC6859F">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投标产品（计算服务器、云备份服务器、安全资源服务器、GPU服务器、云容器服务器、消息队列服务器、分布式缓存服务器、分布式数据库服务器、安全资源服务器、分布式块存储服务器、分布式对象存储服务器、分布式文件存储服务器）任意一个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得2分，没有不得分。 </w:t>
      </w:r>
    </w:p>
    <w:p w14:paraId="176E6767">
      <w:pPr>
        <w:spacing w:line="520" w:lineRule="exact"/>
        <w:ind w:firstLine="560"/>
        <w:rPr>
          <w:rFonts w:hint="eastAsia" w:ascii="仿宋" w:hAnsi="仿宋" w:eastAsia="仿宋"/>
          <w:sz w:val="28"/>
          <w:szCs w:val="28"/>
        </w:rPr>
      </w:pPr>
      <w:r>
        <w:rPr>
          <w:rFonts w:hint="eastAsia" w:ascii="仿宋" w:hAnsi="仿宋" w:eastAsia="仿宋"/>
          <w:sz w:val="28"/>
          <w:szCs w:val="28"/>
        </w:rPr>
        <w:t>3、技术部分:25分</w:t>
      </w:r>
    </w:p>
    <w:p w14:paraId="31C7DEED">
      <w:pPr>
        <w:spacing w:line="520" w:lineRule="exact"/>
        <w:ind w:firstLine="560"/>
        <w:rPr>
          <w:rFonts w:hint="eastAsia" w:ascii="仿宋" w:hAnsi="仿宋" w:eastAsia="仿宋"/>
          <w:sz w:val="28"/>
          <w:szCs w:val="28"/>
        </w:rPr>
      </w:pPr>
      <w:r>
        <w:rPr>
          <w:rFonts w:hint="eastAsia" w:ascii="仿宋" w:hAnsi="仿宋" w:eastAsia="仿宋"/>
          <w:sz w:val="28"/>
          <w:szCs w:val="28"/>
        </w:rPr>
        <w:t>（1）投标人所投产品技术参数完全满足招标文件第五章项目采购需求中“二、采购清单及技术参数要求”的得25分，其中标注“★”项技术参数，有任意一项未满足的作无效投标处理；</w:t>
      </w:r>
    </w:p>
    <w:p w14:paraId="1290892E">
      <w:pPr>
        <w:spacing w:line="520" w:lineRule="exact"/>
        <w:ind w:firstLine="560"/>
        <w:rPr>
          <w:rFonts w:hint="eastAsia" w:ascii="仿宋" w:hAnsi="仿宋" w:eastAsia="仿宋"/>
          <w:sz w:val="28"/>
          <w:szCs w:val="28"/>
        </w:rPr>
      </w:pPr>
      <w:r>
        <w:rPr>
          <w:rFonts w:hint="eastAsia" w:ascii="仿宋" w:hAnsi="仿宋" w:eastAsia="仿宋"/>
          <w:sz w:val="28"/>
          <w:szCs w:val="28"/>
        </w:rPr>
        <w:t>（2）投标人所投产品技术参数与招标文件第五章项目采购需求中“二、采购清单及技术参数要求”未标注“★”技术参数要求相比较，以25分为基数，每有一项负偏离扣1分，扣完为止。</w:t>
      </w:r>
    </w:p>
    <w:p w14:paraId="471FA69C">
      <w:pPr>
        <w:spacing w:line="520" w:lineRule="exact"/>
        <w:ind w:firstLine="560"/>
        <w:rPr>
          <w:rFonts w:hint="eastAsia" w:ascii="仿宋" w:hAnsi="仿宋" w:eastAsia="仿宋"/>
          <w:sz w:val="28"/>
          <w:szCs w:val="28"/>
        </w:rPr>
      </w:pPr>
      <w:r>
        <w:rPr>
          <w:rFonts w:hint="eastAsia" w:ascii="仿宋" w:hAnsi="仿宋" w:eastAsia="仿宋"/>
          <w:sz w:val="28"/>
          <w:szCs w:val="28"/>
        </w:rPr>
        <w:t>4、方案部分:5分</w:t>
      </w:r>
    </w:p>
    <w:p w14:paraId="6C8D50E0">
      <w:pPr>
        <w:spacing w:line="520" w:lineRule="exact"/>
        <w:rPr>
          <w:rFonts w:hint="eastAsia" w:ascii="仿宋" w:hAnsi="仿宋" w:eastAsia="仿宋"/>
          <w:sz w:val="28"/>
          <w:szCs w:val="28"/>
        </w:rPr>
      </w:pPr>
      <w:r>
        <w:rPr>
          <w:rFonts w:hint="eastAsia" w:ascii="仿宋" w:hAnsi="仿宋" w:eastAsia="仿宋"/>
          <w:sz w:val="28"/>
          <w:szCs w:val="28"/>
        </w:rPr>
        <w:t xml:space="preserve">   投标人按照下列要求提供方案，评委会根据供应商提供的方案进行评分，不提供分项方案或经三分之二评委认定分项方案存在重大偏离的，该分项不得分。</w:t>
      </w:r>
    </w:p>
    <w:p w14:paraId="7C3F3900">
      <w:pPr>
        <w:spacing w:line="520" w:lineRule="exact"/>
        <w:ind w:firstLine="560"/>
        <w:rPr>
          <w:rFonts w:hint="eastAsia" w:ascii="仿宋" w:hAnsi="仿宋" w:eastAsia="仿宋"/>
          <w:sz w:val="28"/>
          <w:szCs w:val="28"/>
        </w:rPr>
      </w:pPr>
      <w:r>
        <w:rPr>
          <w:rFonts w:hint="eastAsia" w:ascii="仿宋" w:hAnsi="仿宋" w:eastAsia="仿宋"/>
          <w:sz w:val="28"/>
          <w:szCs w:val="28"/>
        </w:rPr>
        <w:t>（1）信创技术方案（5分）</w:t>
      </w:r>
    </w:p>
    <w:p w14:paraId="54005E7B">
      <w:pPr>
        <w:spacing w:line="520" w:lineRule="exact"/>
        <w:ind w:firstLine="560"/>
        <w:rPr>
          <w:rFonts w:hint="eastAsia" w:ascii="仿宋" w:hAnsi="仿宋" w:eastAsia="仿宋"/>
          <w:sz w:val="28"/>
          <w:szCs w:val="28"/>
        </w:rPr>
      </w:pPr>
      <w:r>
        <w:rPr>
          <w:rFonts w:hint="eastAsia" w:ascii="仿宋" w:hAnsi="仿宋" w:eastAsia="仿宋"/>
          <w:sz w:val="28"/>
          <w:szCs w:val="28"/>
        </w:rPr>
        <w:t>投标人应根据招标文件要求就本次投标的产品提供信创技术方案，根据项目集成部分虚拟化平台、云管理平台等采购内容，针对所投产品（包括计算、存储、网络、安全等设备设施），提供与云平台的适配技术方案、产品集成方案等，确保所投产品在集成部分云平台上稳定运行，保障产品正常使用。重点评审方案的合理性、可行性、针对性，方案优于项目要求的得5分，符合项目要求的得3分，部分符合项目要求的得1分，不符合项目要求或未提供的得0分。</w:t>
      </w:r>
    </w:p>
    <w:p w14:paraId="35EB9CE7">
      <w:pPr>
        <w:spacing w:line="520" w:lineRule="exact"/>
        <w:ind w:firstLine="562"/>
        <w:rPr>
          <w:rFonts w:hint="eastAsia" w:ascii="仿宋" w:hAnsi="仿宋" w:eastAsia="仿宋"/>
          <w:sz w:val="28"/>
          <w:szCs w:val="28"/>
        </w:rPr>
      </w:pPr>
      <w:r>
        <w:rPr>
          <w:rFonts w:hint="eastAsia" w:ascii="仿宋" w:hAnsi="仿宋" w:eastAsia="仿宋"/>
          <w:b/>
          <w:bCs/>
          <w:sz w:val="28"/>
          <w:szCs w:val="28"/>
        </w:rPr>
        <w:t>注：本项目的方案部分采用暗标方式进行评审，供应商需按照第二章“投标人须知”第17条的要求编制方案，未按要求编制的本项不得分。</w:t>
      </w:r>
    </w:p>
    <w:p w14:paraId="52BCCDB0">
      <w:pPr>
        <w:spacing w:line="520" w:lineRule="exact"/>
        <w:ind w:firstLine="560"/>
        <w:rPr>
          <w:rFonts w:hint="eastAsia" w:ascii="仿宋" w:hAnsi="仿宋" w:eastAsia="仿宋"/>
          <w:sz w:val="28"/>
          <w:szCs w:val="28"/>
        </w:rPr>
      </w:pPr>
      <w:r>
        <w:rPr>
          <w:rFonts w:hint="eastAsia" w:ascii="仿宋" w:hAnsi="仿宋" w:eastAsia="仿宋"/>
          <w:sz w:val="28"/>
          <w:szCs w:val="28"/>
        </w:rPr>
        <w:t>5、商务部分:20分</w:t>
      </w:r>
    </w:p>
    <w:p w14:paraId="6B933A90">
      <w:pPr>
        <w:spacing w:line="520" w:lineRule="exact"/>
        <w:ind w:firstLine="560"/>
        <w:rPr>
          <w:rFonts w:hint="eastAsia" w:ascii="仿宋" w:hAnsi="仿宋" w:eastAsia="仿宋"/>
          <w:sz w:val="28"/>
          <w:szCs w:val="28"/>
        </w:rPr>
      </w:pPr>
      <w:r>
        <w:rPr>
          <w:rFonts w:hint="eastAsia" w:ascii="仿宋" w:hAnsi="仿宋" w:eastAsia="仿宋"/>
          <w:sz w:val="28"/>
          <w:szCs w:val="28"/>
        </w:rPr>
        <w:t>（1）投标人具有有效的ISO9001质量管理体系认证、ISO20000信息技术服务管理体系认证和ISO27001信息安全管理体系认证证书的，每提供一个证书得1分，最多得3分，没有不得分。（提供相关证明材料扫描件并加盖投标人电子签章，未提供的不得分）</w:t>
      </w:r>
    </w:p>
    <w:p w14:paraId="595F05FA">
      <w:pPr>
        <w:spacing w:line="520" w:lineRule="exact"/>
        <w:ind w:firstLine="560"/>
        <w:rPr>
          <w:rFonts w:hint="eastAsia" w:ascii="仿宋" w:hAnsi="仿宋" w:eastAsia="仿宋"/>
          <w:sz w:val="28"/>
          <w:szCs w:val="28"/>
        </w:rPr>
      </w:pPr>
      <w:r>
        <w:rPr>
          <w:rFonts w:hint="eastAsia" w:ascii="仿宋" w:hAnsi="仿宋" w:eastAsia="仿宋"/>
          <w:sz w:val="28"/>
          <w:szCs w:val="28"/>
        </w:rPr>
        <w:t>（2）投标人自2021年1月1日以来（以合同签订时间为准）具备本项目类似业绩的，每提供一个得0.5分，本项最多得3分，没有不得分。（提供业绩合同扫描件并加盖投标人电子签章，未提供的不得分）</w:t>
      </w:r>
    </w:p>
    <w:p w14:paraId="38A5554A">
      <w:pPr>
        <w:spacing w:line="520" w:lineRule="exact"/>
        <w:ind w:firstLine="560"/>
        <w:rPr>
          <w:rFonts w:hint="eastAsia" w:ascii="仿宋" w:hAnsi="仿宋" w:eastAsia="仿宋"/>
          <w:sz w:val="28"/>
          <w:szCs w:val="28"/>
        </w:rPr>
      </w:pPr>
      <w:r>
        <w:rPr>
          <w:rFonts w:hint="eastAsia" w:ascii="仿宋" w:hAnsi="仿宋" w:eastAsia="仿宋"/>
          <w:sz w:val="28"/>
          <w:szCs w:val="28"/>
        </w:rPr>
        <w:t>（3）投标人针对本项目拟派的项目总负责人，具有高级工程师职称证书（电子信息工程）、信息系统项目管理师证书、注册信息安全专业人员（CISP）证书的，每提供一个证书得1分，本项最高得3分，没有不得分。（提供相关证明材料扫描件并加盖投标人电子签章，未提供的不得分）</w:t>
      </w:r>
    </w:p>
    <w:p w14:paraId="062C344A">
      <w:pPr>
        <w:spacing w:line="520" w:lineRule="exact"/>
        <w:ind w:firstLine="560"/>
        <w:rPr>
          <w:rFonts w:hint="eastAsia" w:ascii="仿宋" w:hAnsi="仿宋" w:eastAsia="仿宋"/>
          <w:sz w:val="28"/>
          <w:szCs w:val="28"/>
        </w:rPr>
      </w:pPr>
      <w:r>
        <w:rPr>
          <w:rFonts w:hint="eastAsia" w:ascii="仿宋" w:hAnsi="仿宋" w:eastAsia="仿宋"/>
          <w:sz w:val="28"/>
          <w:szCs w:val="28"/>
        </w:rPr>
        <w:t>（4）投标人针对本项目拟派的项目网络安全负责人，具有信息安全保障人员认证（CISAW）证书、注册信息安全专业人员（CISP）证书，每提供一个证书得1分，本项最多得2分，没有不得分。（提供相关证明材料扫描件并加盖投标人电子签章，未提供的不得分）</w:t>
      </w:r>
    </w:p>
    <w:p w14:paraId="2ACC13C3">
      <w:pPr>
        <w:spacing w:line="520" w:lineRule="exact"/>
        <w:ind w:firstLine="560"/>
        <w:rPr>
          <w:rFonts w:hint="eastAsia" w:ascii="仿宋" w:hAnsi="仿宋" w:eastAsia="仿宋"/>
          <w:sz w:val="28"/>
          <w:szCs w:val="28"/>
        </w:rPr>
      </w:pPr>
      <w:r>
        <w:rPr>
          <w:rFonts w:hint="eastAsia" w:ascii="仿宋" w:hAnsi="仿宋" w:eastAsia="仿宋"/>
          <w:sz w:val="28"/>
          <w:szCs w:val="28"/>
        </w:rPr>
        <w:t>（5）投标人针对本项目拟派的项目实施负责人，具有信息系统项目管理师、系统架构设计师的，每提供一个证书得1分，本项最多得2分，没有不得分。（提供相关证明材料扫描件并加盖投标人电子签章，未提供的不得分）</w:t>
      </w:r>
    </w:p>
    <w:p w14:paraId="4A0E311F">
      <w:pPr>
        <w:spacing w:line="520" w:lineRule="exact"/>
        <w:ind w:firstLine="560"/>
        <w:rPr>
          <w:rFonts w:hint="eastAsia" w:ascii="仿宋" w:hAnsi="仿宋" w:eastAsia="仿宋"/>
          <w:sz w:val="28"/>
          <w:szCs w:val="28"/>
        </w:rPr>
      </w:pPr>
      <w:r>
        <w:rPr>
          <w:rFonts w:hint="eastAsia" w:ascii="仿宋" w:hAnsi="仿宋" w:eastAsia="仿宋"/>
          <w:sz w:val="28"/>
          <w:szCs w:val="28"/>
        </w:rPr>
        <w:t>（6）投标人针对本项目拟派的项目运维负责人，具有数据库系统工程师证书（证书属于全国计算机技术与软件专业技术资格（水平）考试中级考试证书）、注册信息安全专业人员（CISP）证书的，每提供一个证书得1分，本项最多得2分，没有不得分。（提供相关证明材料扫描件并加盖投标人电子签章，未提供的不得分）</w:t>
      </w:r>
    </w:p>
    <w:p w14:paraId="5A830163">
      <w:pPr>
        <w:spacing w:line="520" w:lineRule="exact"/>
        <w:ind w:firstLine="560"/>
        <w:rPr>
          <w:rFonts w:hint="eastAsia" w:ascii="仿宋" w:hAnsi="仿宋" w:eastAsia="仿宋"/>
          <w:sz w:val="28"/>
          <w:szCs w:val="28"/>
        </w:rPr>
      </w:pPr>
      <w:r>
        <w:rPr>
          <w:rFonts w:hint="eastAsia" w:ascii="仿宋" w:hAnsi="仿宋" w:eastAsia="仿宋"/>
          <w:sz w:val="28"/>
          <w:szCs w:val="28"/>
        </w:rPr>
        <w:t>（7）投标人针对本项目拟派的项目组技术人员（项目总负责人、项目网络安全负责人、项目运维负责人、项目实施负责人除外）具有系统分析师、系统架构设计师、信息系统项目管理师、注册信息安全专业人员（CISP）、网络工程师证书的，每类证书每人最多提供1个，每提供1个得1分，最多得5分。（提供相关证明材料扫描件并加盖投标人电子签章，未提供的不得分）</w:t>
      </w:r>
    </w:p>
    <w:p w14:paraId="53714078">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注：以上（3）-（7）项不同岗位不能由同一人员兼任，须提供投标人为项目组人员缴纳的2024年1月以来任意一月的社保证明及相关证书复印件加盖投标人电子签章，不提供不得分。</w:t>
      </w:r>
    </w:p>
    <w:p w14:paraId="56C6A984">
      <w:pPr>
        <w:spacing w:line="520" w:lineRule="exact"/>
        <w:ind w:firstLine="560"/>
        <w:rPr>
          <w:rFonts w:hint="eastAsia" w:ascii="仿宋" w:hAnsi="仿宋" w:eastAsia="仿宋"/>
          <w:sz w:val="28"/>
          <w:szCs w:val="28"/>
        </w:rPr>
      </w:pPr>
      <w:r>
        <w:rPr>
          <w:rFonts w:hint="eastAsia" w:ascii="仿宋" w:hAnsi="仿宋" w:eastAsia="仿宋"/>
          <w:sz w:val="28"/>
          <w:szCs w:val="28"/>
        </w:rPr>
        <w:t>6、售后服务:13分</w:t>
      </w:r>
    </w:p>
    <w:p w14:paraId="4E774EEE">
      <w:pPr>
        <w:spacing w:line="520" w:lineRule="exact"/>
        <w:ind w:firstLine="560"/>
        <w:rPr>
          <w:rFonts w:hint="eastAsia" w:ascii="仿宋" w:hAnsi="仿宋" w:eastAsia="仿宋"/>
          <w:sz w:val="28"/>
          <w:szCs w:val="28"/>
        </w:rPr>
      </w:pPr>
      <w:r>
        <w:rPr>
          <w:rFonts w:hint="eastAsia" w:ascii="仿宋" w:hAnsi="仿宋" w:eastAsia="仿宋"/>
          <w:sz w:val="28"/>
          <w:szCs w:val="28"/>
        </w:rPr>
        <w:t>（1）质保增值服务承诺函：3分</w:t>
      </w:r>
    </w:p>
    <w:p w14:paraId="6391B359">
      <w:pPr>
        <w:spacing w:line="520" w:lineRule="exact"/>
        <w:ind w:firstLine="560"/>
        <w:rPr>
          <w:rFonts w:hint="eastAsia" w:ascii="仿宋" w:hAnsi="仿宋" w:eastAsia="仿宋"/>
          <w:sz w:val="28"/>
          <w:szCs w:val="28"/>
        </w:rPr>
      </w:pPr>
      <w:r>
        <w:rPr>
          <w:rFonts w:hint="eastAsia" w:ascii="仿宋" w:hAnsi="仿宋" w:eastAsia="仿宋"/>
          <w:sz w:val="28"/>
          <w:szCs w:val="28"/>
        </w:rPr>
        <w:t>投标人提供承诺函，在满足招标文件基本要求的三年原厂免费质保基础上，免费质保期每增加1年加1.5分，最多得3分，没有不得分。</w:t>
      </w:r>
    </w:p>
    <w:p w14:paraId="79481F26">
      <w:pPr>
        <w:spacing w:line="520" w:lineRule="exact"/>
        <w:ind w:firstLine="560"/>
        <w:rPr>
          <w:rFonts w:hint="eastAsia" w:ascii="仿宋" w:hAnsi="仿宋" w:eastAsia="仿宋"/>
          <w:sz w:val="28"/>
          <w:szCs w:val="28"/>
        </w:rPr>
      </w:pPr>
      <w:r>
        <w:rPr>
          <w:rFonts w:hint="eastAsia" w:ascii="仿宋" w:hAnsi="仿宋" w:eastAsia="仿宋"/>
          <w:sz w:val="28"/>
          <w:szCs w:val="28"/>
        </w:rPr>
        <w:t>（2）售后服务和培训方案：5分</w:t>
      </w:r>
    </w:p>
    <w:p w14:paraId="69E6F562">
      <w:pPr>
        <w:spacing w:line="520" w:lineRule="exact"/>
        <w:ind w:firstLine="560"/>
        <w:rPr>
          <w:rFonts w:hint="eastAsia" w:ascii="仿宋" w:hAnsi="仿宋" w:eastAsia="仿宋"/>
          <w:sz w:val="28"/>
          <w:szCs w:val="28"/>
        </w:rPr>
      </w:pPr>
      <w:r>
        <w:rPr>
          <w:rFonts w:hint="eastAsia" w:ascii="仿宋" w:hAnsi="仿宋" w:eastAsia="仿宋"/>
          <w:sz w:val="28"/>
          <w:szCs w:val="28"/>
        </w:rPr>
        <w:t>投标人应根据招标文件要求制定具体、详细、科学合理的售后服务和培训方案。售后服务包含所投产品相关必要的备品备件，对超过4小时不能修复的，采取备件方式临时调换等措施，以保证用户的正常工作。售后服务方案包括售后服务组织架构、售后服务职责、服务监督等。培训方案包括培训计划书、培训目的、培训内容、培训资料、详细的课程安排以及培训时间表，培训时长不少于20人天，培训内容包括但不限于：计算、存储、网络、安全、数据库、中间件等软硬件设施技术培训等。重点评审方案的合理性、可行性、针对性，方案优于项目要求的得5分，符合项目要求的得3分，部分符合项目要求的得1分，不符合项目要求或未提供的得0分。</w:t>
      </w:r>
    </w:p>
    <w:p w14:paraId="119A3D84">
      <w:pPr>
        <w:spacing w:line="520" w:lineRule="exact"/>
        <w:ind w:firstLine="560"/>
        <w:rPr>
          <w:rFonts w:hint="eastAsia" w:ascii="仿宋" w:hAnsi="仿宋" w:eastAsia="仿宋"/>
          <w:sz w:val="28"/>
          <w:szCs w:val="28"/>
        </w:rPr>
      </w:pPr>
      <w:r>
        <w:rPr>
          <w:rFonts w:hint="eastAsia" w:ascii="仿宋" w:hAnsi="仿宋" w:eastAsia="仿宋"/>
          <w:sz w:val="28"/>
          <w:szCs w:val="28"/>
        </w:rPr>
        <w:t>（3）项目服务实施方案：5分</w:t>
      </w:r>
    </w:p>
    <w:p w14:paraId="284D3F48">
      <w:pPr>
        <w:spacing w:line="520" w:lineRule="exact"/>
        <w:ind w:firstLine="560"/>
        <w:rPr>
          <w:rFonts w:hint="eastAsia" w:ascii="仿宋" w:hAnsi="仿宋" w:eastAsia="仿宋"/>
          <w:sz w:val="28"/>
          <w:szCs w:val="28"/>
        </w:rPr>
      </w:pPr>
      <w:r>
        <w:rPr>
          <w:rFonts w:hint="eastAsia" w:ascii="仿宋" w:hAnsi="仿宋" w:eastAsia="仿宋"/>
          <w:sz w:val="28"/>
          <w:szCs w:val="28"/>
        </w:rPr>
        <w:t>投标人应根据招标文件要求就本次投标的产品提供安装实施服务，提出完整、合理的项目实施方案，同时，需要对项目施工组织、进程保障、项目质量监控、风险防范等方面给出详细说明。重点评审方案的合理性、可行性、针对性，方案优于项目要求的得5分，符合项目要求的得3分，部分符合项目要求的得1分，不符合项目要求或未提供的得0分。</w:t>
      </w:r>
    </w:p>
    <w:p w14:paraId="5269CAAB">
      <w:pPr>
        <w:spacing w:line="520" w:lineRule="exact"/>
        <w:jc w:val="center"/>
        <w:rPr>
          <w:rFonts w:hint="eastAsia" w:ascii="仿宋" w:hAnsi="仿宋" w:eastAsia="仿宋"/>
          <w:b/>
          <w:sz w:val="36"/>
          <w:szCs w:val="36"/>
        </w:rPr>
      </w:pPr>
      <w:r>
        <w:br w:type="page"/>
      </w:r>
      <w:r>
        <w:rPr>
          <w:rFonts w:hint="eastAsia" w:ascii="仿宋" w:hAnsi="仿宋" w:eastAsia="仿宋"/>
          <w:b/>
          <w:sz w:val="36"/>
          <w:szCs w:val="36"/>
        </w:rPr>
        <w:t>第四章  合同格式及条款</w:t>
      </w:r>
    </w:p>
    <w:p w14:paraId="33CEB8DC">
      <w:pPr>
        <w:tabs>
          <w:tab w:val="left" w:pos="180"/>
        </w:tabs>
        <w:spacing w:line="520" w:lineRule="exact"/>
        <w:ind w:firstLine="560"/>
        <w:rPr>
          <w:rFonts w:hint="eastAsia" w:ascii="仿宋" w:hAnsi="仿宋" w:eastAsia="仿宋"/>
          <w:sz w:val="32"/>
        </w:rPr>
      </w:pPr>
      <w:r>
        <w:rPr>
          <w:rFonts w:hint="eastAsia" w:ascii="仿宋" w:hAnsi="仿宋" w:eastAsia="仿宋"/>
          <w:bCs/>
          <w:sz w:val="28"/>
          <w:szCs w:val="28"/>
        </w:rPr>
        <w:t>注:以下为采购人提出中标后签订本项目合同的条款，投标人必须实质性响应，中标投标人不得提出实质性的修改，关于专用条款将由采购人与中标投标人结合本项目具体情况协商后签订。</w:t>
      </w:r>
    </w:p>
    <w:p w14:paraId="664EEDA6">
      <w:pPr>
        <w:pStyle w:val="201"/>
        <w:spacing w:line="520" w:lineRule="exact"/>
        <w:ind w:firstLine="3066"/>
        <w:rPr>
          <w:rFonts w:hint="eastAsia" w:ascii="仿宋" w:hAnsi="仿宋" w:eastAsia="仿宋"/>
          <w:sz w:val="28"/>
          <w:szCs w:val="28"/>
        </w:rPr>
      </w:pPr>
    </w:p>
    <w:p w14:paraId="5D8CD9FA">
      <w:pPr>
        <w:pStyle w:val="201"/>
        <w:spacing w:line="520" w:lineRule="exact"/>
        <w:ind w:firstLine="3066"/>
        <w:rPr>
          <w:rFonts w:hint="eastAsia" w:ascii="仿宋" w:hAnsi="仿宋" w:eastAsia="仿宋"/>
          <w:sz w:val="28"/>
          <w:szCs w:val="28"/>
        </w:rPr>
      </w:pPr>
      <w:r>
        <w:rPr>
          <w:rFonts w:hint="eastAsia" w:ascii="仿宋" w:hAnsi="仿宋" w:eastAsia="仿宋"/>
          <w:sz w:val="28"/>
          <w:szCs w:val="28"/>
        </w:rPr>
        <w:t>一、合同格式</w:t>
      </w:r>
    </w:p>
    <w:p w14:paraId="0019DC55">
      <w:pPr>
        <w:spacing w:line="520" w:lineRule="exact"/>
        <w:jc w:val="left"/>
        <w:rPr>
          <w:rFonts w:ascii="仿宋" w:hAnsi="仿宋" w:eastAsia="仿宋" w:cs="Arial Unicode MS"/>
          <w:color w:val="000000"/>
          <w:sz w:val="28"/>
          <w:szCs w:val="28"/>
        </w:rPr>
      </w:pPr>
      <w:r>
        <w:rPr>
          <w:rFonts w:hint="eastAsia" w:ascii="仿宋" w:hAnsi="仿宋" w:eastAsia="仿宋" w:cs="Arial Unicode MS"/>
          <w:color w:val="000000"/>
          <w:sz w:val="28"/>
          <w:szCs w:val="28"/>
        </w:rPr>
        <w:t>甲方</w:t>
      </w:r>
      <w:r>
        <w:rPr>
          <w:rFonts w:ascii="仿宋" w:hAnsi="仿宋" w:eastAsia="仿宋" w:cs="Arial Unicode MS"/>
          <w:color w:val="000000"/>
          <w:sz w:val="28"/>
          <w:szCs w:val="28"/>
        </w:rPr>
        <w:t xml:space="preserve">: </w:t>
      </w:r>
    </w:p>
    <w:p w14:paraId="200E8944">
      <w:pPr>
        <w:pStyle w:val="201"/>
        <w:spacing w:line="520" w:lineRule="exact"/>
        <w:rPr>
          <w:rFonts w:hint="eastAsia" w:ascii="仿宋" w:hAnsi="仿宋" w:eastAsia="仿宋"/>
          <w:sz w:val="28"/>
          <w:szCs w:val="28"/>
        </w:rPr>
      </w:pPr>
      <w:r>
        <w:rPr>
          <w:rFonts w:hint="eastAsia" w:ascii="仿宋" w:hAnsi="仿宋" w:eastAsia="仿宋" w:cs="Arial Unicode MS"/>
          <w:color w:val="000000"/>
          <w:sz w:val="28"/>
          <w:szCs w:val="28"/>
        </w:rPr>
        <w:t>乙方</w:t>
      </w:r>
      <w:r>
        <w:rPr>
          <w:rFonts w:ascii="仿宋" w:hAnsi="仿宋" w:eastAsia="仿宋" w:cs="Arial Unicode MS"/>
          <w:color w:val="000000"/>
          <w:sz w:val="28"/>
          <w:szCs w:val="28"/>
        </w:rPr>
        <w:t>:</w:t>
      </w:r>
    </w:p>
    <w:p w14:paraId="2233CA64">
      <w:pPr>
        <w:pStyle w:val="201"/>
        <w:spacing w:line="520" w:lineRule="exact"/>
        <w:ind w:firstLine="636"/>
        <w:rPr>
          <w:rFonts w:hint="eastAsia" w:ascii="仿宋" w:hAnsi="仿宋" w:eastAsia="仿宋"/>
          <w:sz w:val="28"/>
          <w:szCs w:val="28"/>
        </w:rPr>
      </w:pPr>
      <w:r>
        <w:rPr>
          <w:rFonts w:hint="eastAsia" w:ascii="仿宋" w:hAnsi="仿宋" w:eastAsia="仿宋"/>
          <w:sz w:val="28"/>
          <w:szCs w:val="28"/>
        </w:rPr>
        <w:t>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采购项目公开招标采购结果及招标文件的要求</w:t>
      </w:r>
      <w:r>
        <w:rPr>
          <w:rFonts w:ascii="仿宋" w:hAnsi="仿宋" w:eastAsia="仿宋"/>
          <w:sz w:val="28"/>
          <w:szCs w:val="28"/>
        </w:rPr>
        <w:t>,</w:t>
      </w:r>
      <w:r>
        <w:rPr>
          <w:rFonts w:hint="eastAsia" w:ascii="仿宋" w:hAnsi="仿宋" w:eastAsia="仿宋"/>
          <w:sz w:val="28"/>
          <w:szCs w:val="28"/>
        </w:rPr>
        <w:t>经协商一致</w:t>
      </w:r>
      <w:r>
        <w:rPr>
          <w:rFonts w:ascii="仿宋" w:hAnsi="仿宋" w:eastAsia="仿宋"/>
          <w:sz w:val="28"/>
          <w:szCs w:val="28"/>
        </w:rPr>
        <w:t>,</w:t>
      </w:r>
      <w:r>
        <w:rPr>
          <w:rFonts w:hint="eastAsia" w:ascii="仿宋" w:hAnsi="仿宋" w:eastAsia="仿宋"/>
          <w:sz w:val="28"/>
          <w:szCs w:val="28"/>
        </w:rPr>
        <w:t>达成如下购销合同</w:t>
      </w:r>
      <w:r>
        <w:rPr>
          <w:rFonts w:ascii="仿宋" w:hAnsi="仿宋" w:eastAsia="仿宋"/>
          <w:sz w:val="28"/>
          <w:szCs w:val="28"/>
        </w:rPr>
        <w:t>:</w:t>
      </w:r>
    </w:p>
    <w:p w14:paraId="57619FCD">
      <w:pPr>
        <w:pStyle w:val="201"/>
        <w:spacing w:line="520" w:lineRule="exact"/>
        <w:ind w:left="-359" w:firstLine="963"/>
        <w:rPr>
          <w:rFonts w:hint="eastAsia" w:ascii="仿宋" w:hAnsi="仿宋" w:eastAsia="仿宋"/>
          <w:sz w:val="28"/>
        </w:rPr>
      </w:pPr>
      <w:r>
        <w:rPr>
          <w:rFonts w:hint="eastAsia" w:ascii="仿宋" w:hAnsi="仿宋" w:eastAsia="仿宋"/>
          <w:sz w:val="28"/>
          <w:szCs w:val="28"/>
        </w:rPr>
        <w:t>一</w:t>
      </w:r>
      <w:r>
        <w:rPr>
          <w:rFonts w:hint="eastAsia" w:ascii="仿宋" w:hAnsi="仿宋" w:eastAsia="仿宋"/>
          <w:sz w:val="28"/>
        </w:rPr>
        <w:t>、货物及数量</w:t>
      </w:r>
    </w:p>
    <w:p w14:paraId="2A0C1267">
      <w:pPr>
        <w:pStyle w:val="201"/>
        <w:spacing w:line="520" w:lineRule="exact"/>
        <w:ind w:firstLine="560"/>
        <w:rPr>
          <w:rFonts w:hint="eastAsia" w:ascii="仿宋" w:hAnsi="仿宋" w:eastAsia="仿宋"/>
          <w:sz w:val="28"/>
          <w:szCs w:val="24"/>
        </w:rPr>
      </w:pPr>
      <w:r>
        <w:rPr>
          <w:rFonts w:hint="eastAsia" w:ascii="仿宋" w:hAnsi="仿宋" w:eastAsia="仿宋"/>
          <w:sz w:val="28"/>
          <w:szCs w:val="24"/>
        </w:rPr>
        <w:t>本合同所提供的货物及数量详见“项目</w:t>
      </w:r>
      <w:r>
        <w:rPr>
          <w:rFonts w:hint="eastAsia" w:ascii="仿宋" w:hAnsi="仿宋" w:eastAsia="仿宋"/>
          <w:sz w:val="28"/>
        </w:rPr>
        <w:t>采购需求</w:t>
      </w:r>
      <w:r>
        <w:rPr>
          <w:rFonts w:hint="eastAsia" w:ascii="仿宋" w:hAnsi="仿宋" w:eastAsia="仿宋"/>
          <w:sz w:val="28"/>
          <w:szCs w:val="24"/>
        </w:rPr>
        <w:t>”。</w:t>
      </w:r>
    </w:p>
    <w:p w14:paraId="641100AD">
      <w:pPr>
        <w:pStyle w:val="201"/>
        <w:spacing w:line="520" w:lineRule="exact"/>
        <w:ind w:left="-359" w:firstLine="963"/>
        <w:rPr>
          <w:rFonts w:hint="eastAsia" w:ascii="仿宋" w:hAnsi="仿宋" w:eastAsia="仿宋"/>
          <w:sz w:val="28"/>
        </w:rPr>
      </w:pPr>
      <w:r>
        <w:rPr>
          <w:rFonts w:hint="eastAsia" w:ascii="仿宋" w:hAnsi="仿宋" w:eastAsia="仿宋"/>
          <w:sz w:val="28"/>
        </w:rPr>
        <w:t>二、合同金额</w:t>
      </w:r>
    </w:p>
    <w:p w14:paraId="5FA8F458">
      <w:pPr>
        <w:pStyle w:val="201"/>
        <w:spacing w:line="520" w:lineRule="exact"/>
        <w:ind w:firstLine="496"/>
        <w:rPr>
          <w:rFonts w:hint="eastAsia" w:ascii="仿宋" w:hAnsi="仿宋" w:eastAsia="仿宋"/>
          <w:sz w:val="28"/>
          <w:szCs w:val="24"/>
        </w:rPr>
      </w:pPr>
      <w:r>
        <w:rPr>
          <w:rFonts w:hint="eastAsia" w:ascii="仿宋" w:hAnsi="仿宋" w:eastAsia="仿宋"/>
          <w:sz w:val="28"/>
          <w:szCs w:val="24"/>
        </w:rPr>
        <w:t>本合同的总金额(大写)为___________元人民币，分项价格详见乙方提交的投标报价明细表。</w:t>
      </w:r>
    </w:p>
    <w:p w14:paraId="2A414999">
      <w:pPr>
        <w:pStyle w:val="201"/>
        <w:spacing w:line="520" w:lineRule="exact"/>
        <w:ind w:left="-359" w:firstLine="963"/>
        <w:rPr>
          <w:rFonts w:hint="eastAsia" w:ascii="仿宋" w:hAnsi="仿宋" w:eastAsia="仿宋"/>
          <w:bCs/>
          <w:sz w:val="28"/>
          <w:szCs w:val="32"/>
        </w:rPr>
      </w:pPr>
      <w:r>
        <w:rPr>
          <w:rFonts w:hint="eastAsia" w:ascii="仿宋" w:hAnsi="仿宋" w:eastAsia="仿宋"/>
          <w:bCs/>
          <w:sz w:val="28"/>
          <w:szCs w:val="32"/>
        </w:rPr>
        <w:t>三、</w:t>
      </w:r>
      <w:r>
        <w:rPr>
          <w:rFonts w:hint="eastAsia" w:ascii="仿宋" w:hAnsi="仿宋" w:eastAsia="仿宋"/>
          <w:sz w:val="28"/>
        </w:rPr>
        <w:t>供货时间和地点</w:t>
      </w:r>
    </w:p>
    <w:p w14:paraId="42BE17A5">
      <w:pPr>
        <w:pStyle w:val="201"/>
        <w:spacing w:line="520" w:lineRule="exact"/>
        <w:ind w:firstLine="560"/>
        <w:rPr>
          <w:rFonts w:hint="eastAsia" w:ascii="仿宋" w:hAnsi="仿宋" w:eastAsia="仿宋"/>
          <w:sz w:val="28"/>
          <w:szCs w:val="28"/>
        </w:rPr>
      </w:pPr>
      <w:r>
        <w:rPr>
          <w:rFonts w:hint="eastAsia" w:ascii="仿宋" w:hAnsi="仿宋" w:eastAsia="仿宋"/>
          <w:sz w:val="28"/>
          <w:szCs w:val="28"/>
        </w:rPr>
        <w:t>本合同供货时间和地点在招标文件中有明确规定。</w:t>
      </w:r>
    </w:p>
    <w:p w14:paraId="67AD58A8">
      <w:pPr>
        <w:pStyle w:val="201"/>
        <w:spacing w:line="520" w:lineRule="exact"/>
        <w:ind w:left="-357" w:firstLine="963"/>
        <w:rPr>
          <w:rFonts w:hint="eastAsia" w:ascii="仿宋" w:hAnsi="仿宋" w:eastAsia="仿宋"/>
          <w:sz w:val="28"/>
        </w:rPr>
      </w:pPr>
      <w:r>
        <w:rPr>
          <w:rFonts w:hint="eastAsia" w:ascii="仿宋" w:hAnsi="仿宋" w:eastAsia="仿宋"/>
          <w:sz w:val="28"/>
        </w:rPr>
        <w:t>四、付款</w:t>
      </w:r>
    </w:p>
    <w:p w14:paraId="295B384D">
      <w:pPr>
        <w:pStyle w:val="201"/>
        <w:spacing w:line="520" w:lineRule="exact"/>
        <w:ind w:firstLine="560"/>
        <w:rPr>
          <w:rFonts w:hint="eastAsia" w:ascii="仿宋" w:hAnsi="仿宋" w:eastAsia="仿宋"/>
          <w:sz w:val="28"/>
          <w:szCs w:val="24"/>
        </w:rPr>
      </w:pPr>
      <w:r>
        <w:rPr>
          <w:rFonts w:hint="eastAsia" w:ascii="仿宋" w:hAnsi="仿宋" w:eastAsia="仿宋"/>
          <w:sz w:val="28"/>
          <w:szCs w:val="24"/>
        </w:rPr>
        <w:t>本合同的付款条件在</w:t>
      </w:r>
      <w:r>
        <w:rPr>
          <w:rFonts w:hint="eastAsia" w:ascii="仿宋" w:hAnsi="仿宋" w:eastAsia="仿宋"/>
          <w:sz w:val="28"/>
          <w:szCs w:val="28"/>
        </w:rPr>
        <w:t>招标文件</w:t>
      </w:r>
      <w:r>
        <w:rPr>
          <w:rFonts w:hint="eastAsia" w:ascii="仿宋" w:hAnsi="仿宋" w:eastAsia="仿宋"/>
          <w:sz w:val="28"/>
          <w:szCs w:val="24"/>
        </w:rPr>
        <w:t>中有明确规定。</w:t>
      </w:r>
    </w:p>
    <w:p w14:paraId="46DA89E0">
      <w:pPr>
        <w:pStyle w:val="201"/>
        <w:spacing w:line="520" w:lineRule="exact"/>
        <w:ind w:firstLine="560"/>
        <w:rPr>
          <w:rFonts w:hint="eastAsia" w:ascii="仿宋" w:hAnsi="仿宋" w:eastAsia="仿宋"/>
          <w:sz w:val="28"/>
          <w:szCs w:val="28"/>
        </w:rPr>
      </w:pPr>
      <w:r>
        <w:rPr>
          <w:rFonts w:hint="eastAsia" w:ascii="仿宋" w:hAnsi="仿宋" w:eastAsia="仿宋"/>
          <w:sz w:val="28"/>
          <w:szCs w:val="28"/>
        </w:rPr>
        <w:t>五、验收</w:t>
      </w:r>
    </w:p>
    <w:p w14:paraId="3139AB92">
      <w:pPr>
        <w:pStyle w:val="201"/>
        <w:spacing w:line="520" w:lineRule="exact"/>
        <w:ind w:firstLine="560"/>
        <w:rPr>
          <w:rFonts w:hint="eastAsia" w:ascii="仿宋" w:hAnsi="仿宋" w:eastAsia="仿宋"/>
          <w:sz w:val="28"/>
          <w:szCs w:val="28"/>
        </w:rPr>
      </w:pPr>
      <w:r>
        <w:rPr>
          <w:rFonts w:hint="eastAsia" w:ascii="仿宋" w:hAnsi="仿宋" w:eastAsia="仿宋"/>
          <w:sz w:val="28"/>
          <w:szCs w:val="28"/>
        </w:rPr>
        <w:t>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，验收费用由甲方承担。因乙方交付的货物不符合标准导致甲方重复支出的验收费用，由乙方承担。</w:t>
      </w:r>
      <w:r>
        <w:rPr>
          <w:rFonts w:ascii="仿宋" w:hAnsi="仿宋" w:eastAsia="仿宋"/>
          <w:sz w:val="28"/>
          <w:szCs w:val="28"/>
        </w:rPr>
        <w:t xml:space="preserve"> </w:t>
      </w:r>
    </w:p>
    <w:p w14:paraId="091A3B85">
      <w:pPr>
        <w:pStyle w:val="201"/>
        <w:spacing w:line="520" w:lineRule="exact"/>
        <w:ind w:firstLine="560"/>
        <w:rPr>
          <w:rFonts w:hint="eastAsia" w:ascii="仿宋" w:hAnsi="仿宋" w:eastAsia="仿宋"/>
          <w:sz w:val="28"/>
          <w:szCs w:val="28"/>
        </w:rPr>
      </w:pPr>
      <w:r>
        <w:rPr>
          <w:rFonts w:hint="eastAsia" w:ascii="仿宋" w:hAnsi="仿宋" w:eastAsia="仿宋"/>
          <w:sz w:val="28"/>
          <w:szCs w:val="28"/>
        </w:rPr>
        <w:t>六、履约保证金</w:t>
      </w:r>
    </w:p>
    <w:p w14:paraId="01126DA1">
      <w:pPr>
        <w:pStyle w:val="201"/>
        <w:spacing w:line="520" w:lineRule="exact"/>
        <w:ind w:firstLine="56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乙方交纳人民币</w:t>
      </w:r>
      <w:r>
        <w:rPr>
          <w:rFonts w:hint="eastAsia" w:ascii="仿宋" w:hAnsi="仿宋" w:eastAsia="仿宋"/>
          <w:b/>
          <w:bCs/>
          <w:sz w:val="28"/>
          <w:szCs w:val="28"/>
          <w:u w:val="single"/>
        </w:rPr>
        <w:t>合同金额的6%</w:t>
      </w:r>
      <w:r>
        <w:rPr>
          <w:rFonts w:ascii="仿宋" w:hAnsi="仿宋" w:eastAsia="仿宋"/>
          <w:sz w:val="28"/>
          <w:szCs w:val="28"/>
        </w:rPr>
        <w:t>作为本合同的履约保证金。</w:t>
      </w:r>
    </w:p>
    <w:p w14:paraId="095A0D3C">
      <w:pPr>
        <w:numPr>
          <w:ilvl w:val="0"/>
          <w:numId w:val="5"/>
        </w:numPr>
        <w:spacing w:line="520" w:lineRule="exact"/>
        <w:ind w:firstLine="560"/>
        <w:rPr>
          <w:rFonts w:hint="eastAsia" w:ascii="仿宋" w:hAnsi="仿宋" w:eastAsia="仿宋"/>
          <w:sz w:val="28"/>
          <w:szCs w:val="28"/>
        </w:rPr>
      </w:pPr>
      <w:r>
        <w:rPr>
          <w:rFonts w:hint="eastAsia" w:ascii="仿宋" w:hAnsi="仿宋" w:eastAsia="仿宋"/>
          <w:sz w:val="28"/>
          <w:szCs w:val="28"/>
        </w:rPr>
        <w:t>乙方提供的履约保证金可以是人民币形式（银行本票、汇票、支票、电汇），或</w:t>
      </w:r>
      <w:r>
        <w:rPr>
          <w:rFonts w:ascii="仿宋" w:hAnsi="仿宋" w:eastAsia="仿宋"/>
          <w:sz w:val="28"/>
          <w:szCs w:val="28"/>
        </w:rPr>
        <w:t>银行保函、担保公司的保证担保或保险公司的保证保险等多种形式。</w:t>
      </w:r>
    </w:p>
    <w:p w14:paraId="0EF3DDE8">
      <w:pPr>
        <w:numPr>
          <w:ilvl w:val="0"/>
          <w:numId w:val="5"/>
        </w:numPr>
        <w:spacing w:line="520" w:lineRule="exact"/>
        <w:ind w:firstLine="560"/>
        <w:rPr>
          <w:rFonts w:hint="eastAsia" w:ascii="仿宋" w:hAnsi="仿宋" w:eastAsia="仿宋"/>
          <w:sz w:val="28"/>
          <w:szCs w:val="28"/>
        </w:rPr>
      </w:pPr>
      <w:r>
        <w:rPr>
          <w:rFonts w:hint="eastAsia" w:ascii="仿宋" w:hAnsi="仿宋" w:eastAsia="仿宋"/>
          <w:sz w:val="28"/>
          <w:szCs w:val="28"/>
        </w:rPr>
        <w:t>乙方</w:t>
      </w:r>
      <w:r>
        <w:rPr>
          <w:rFonts w:ascii="仿宋" w:hAnsi="仿宋" w:eastAsia="仿宋"/>
          <w:sz w:val="28"/>
          <w:szCs w:val="28"/>
        </w:rPr>
        <w:t>选取银行保函、担保公司的保证担保或保险公司的保证保险等形式的向采购人缴纳</w:t>
      </w:r>
      <w:r>
        <w:rPr>
          <w:rFonts w:hint="eastAsia" w:ascii="仿宋" w:hAnsi="仿宋" w:eastAsia="仿宋"/>
          <w:sz w:val="28"/>
          <w:szCs w:val="28"/>
        </w:rPr>
        <w:t>的</w:t>
      </w:r>
      <w:r>
        <w:rPr>
          <w:rFonts w:ascii="仿宋" w:hAnsi="仿宋" w:eastAsia="仿宋"/>
          <w:sz w:val="28"/>
          <w:szCs w:val="28"/>
        </w:rPr>
        <w:t>，如保函（担保、保险等）</w:t>
      </w:r>
      <w:r>
        <w:rPr>
          <w:rFonts w:hint="eastAsia" w:ascii="仿宋" w:hAnsi="仿宋" w:eastAsia="仿宋"/>
          <w:sz w:val="28"/>
          <w:szCs w:val="28"/>
        </w:rPr>
        <w:t>的约定期到期但乙方履约仍未结束的</w:t>
      </w:r>
      <w:r>
        <w:rPr>
          <w:rFonts w:ascii="仿宋" w:hAnsi="仿宋" w:eastAsia="仿宋"/>
          <w:sz w:val="28"/>
          <w:szCs w:val="28"/>
        </w:rPr>
        <w:t>，</w:t>
      </w:r>
      <w:r>
        <w:rPr>
          <w:rFonts w:hint="eastAsia" w:ascii="仿宋" w:hAnsi="仿宋" w:eastAsia="仿宋"/>
          <w:sz w:val="28"/>
          <w:szCs w:val="28"/>
        </w:rPr>
        <w:t>乙方</w:t>
      </w:r>
      <w:r>
        <w:rPr>
          <w:rFonts w:ascii="仿宋" w:hAnsi="仿宋" w:eastAsia="仿宋"/>
          <w:sz w:val="28"/>
          <w:szCs w:val="28"/>
        </w:rPr>
        <w:t>须进行续保。</w:t>
      </w:r>
    </w:p>
    <w:p w14:paraId="702708AE">
      <w:pPr>
        <w:numPr>
          <w:ilvl w:val="0"/>
          <w:numId w:val="5"/>
        </w:numPr>
        <w:spacing w:line="520" w:lineRule="exact"/>
        <w:ind w:firstLine="560"/>
        <w:rPr>
          <w:rFonts w:hint="eastAsia" w:ascii="仿宋" w:hAnsi="仿宋" w:eastAsia="仿宋"/>
          <w:sz w:val="28"/>
          <w:szCs w:val="28"/>
        </w:rPr>
      </w:pPr>
      <w:r>
        <w:rPr>
          <w:rFonts w:hint="eastAsia" w:ascii="仿宋" w:hAnsi="仿宋" w:eastAsia="仿宋"/>
          <w:sz w:val="28"/>
          <w:szCs w:val="28"/>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3583C8AF">
      <w:pPr>
        <w:spacing w:line="520" w:lineRule="exact"/>
        <w:ind w:firstLine="560"/>
        <w:rPr>
          <w:rFonts w:hint="eastAsia" w:ascii="仿宋" w:hAnsi="仿宋" w:eastAsia="仿宋"/>
          <w:sz w:val="28"/>
          <w:szCs w:val="28"/>
        </w:rPr>
      </w:pPr>
      <w:r>
        <w:rPr>
          <w:rFonts w:hint="eastAsia" w:ascii="仿宋" w:hAnsi="仿宋" w:eastAsia="仿宋"/>
          <w:sz w:val="28"/>
          <w:szCs w:val="28"/>
        </w:rPr>
        <w:t>5、如乙方未能履行合同规定的义务，甲方有权从履约保证金中取得补偿。</w:t>
      </w:r>
    </w:p>
    <w:p w14:paraId="2906B419">
      <w:pPr>
        <w:spacing w:line="520" w:lineRule="exact"/>
        <w:ind w:firstLine="560"/>
        <w:rPr>
          <w:rFonts w:hint="eastAsia" w:ascii="仿宋" w:hAnsi="仿宋" w:eastAsia="仿宋"/>
          <w:sz w:val="28"/>
          <w:szCs w:val="28"/>
        </w:rPr>
      </w:pPr>
      <w:r>
        <w:rPr>
          <w:rFonts w:hint="eastAsia" w:ascii="仿宋" w:hAnsi="仿宋" w:eastAsia="仿宋"/>
          <w:sz w:val="28"/>
          <w:szCs w:val="28"/>
        </w:rPr>
        <w:t>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个工作日内，甲方应将履约保证金退还乙方；逾期退还的，按中国人民银行同期贷款基利率上浮</w:t>
      </w:r>
      <w:r>
        <w:rPr>
          <w:rFonts w:ascii="仿宋" w:hAnsi="仿宋" w:eastAsia="仿宋"/>
          <w:sz w:val="28"/>
          <w:szCs w:val="28"/>
        </w:rPr>
        <w:t>20%</w:t>
      </w:r>
      <w:r>
        <w:rPr>
          <w:rFonts w:hint="eastAsia" w:ascii="仿宋" w:hAnsi="仿宋" w:eastAsia="仿宋"/>
          <w:sz w:val="28"/>
          <w:szCs w:val="28"/>
        </w:rPr>
        <w:t>后的利率支付超期资金占用费，但因乙方自身原因导致无法及时退还的除外。</w:t>
      </w:r>
    </w:p>
    <w:p w14:paraId="1E663A60">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p>
    <w:p w14:paraId="7029E128">
      <w:pPr>
        <w:spacing w:line="520" w:lineRule="exact"/>
        <w:ind w:firstLine="560"/>
        <w:rPr>
          <w:rFonts w:hint="eastAsia" w:ascii="仿宋" w:hAnsi="仿宋" w:eastAsia="仿宋"/>
          <w:sz w:val="28"/>
          <w:szCs w:val="28"/>
        </w:rPr>
      </w:pPr>
      <w:r>
        <w:rPr>
          <w:rFonts w:hint="eastAsia" w:ascii="仿宋" w:hAnsi="仿宋" w:eastAsia="仿宋"/>
          <w:sz w:val="28"/>
          <w:szCs w:val="28"/>
        </w:rPr>
        <w:t>七、合同纠纷处理</w:t>
      </w:r>
    </w:p>
    <w:p w14:paraId="28863BCD">
      <w:pPr>
        <w:spacing w:line="520" w:lineRule="exact"/>
        <w:ind w:firstLine="560"/>
        <w:rPr>
          <w:rFonts w:hint="eastAsia" w:ascii="仿宋" w:hAnsi="仿宋" w:eastAsia="仿宋"/>
          <w:sz w:val="28"/>
          <w:szCs w:val="28"/>
        </w:rPr>
      </w:pPr>
      <w:r>
        <w:rPr>
          <w:rFonts w:hint="eastAsia" w:ascii="仿宋" w:hAnsi="仿宋" w:eastAsia="仿宋"/>
          <w:sz w:val="28"/>
          <w:szCs w:val="28"/>
        </w:rPr>
        <w:t>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处理:</w:t>
      </w:r>
      <w:r>
        <w:rPr>
          <w:rFonts w:ascii="仿宋" w:hAnsi="仿宋" w:eastAsia="仿宋"/>
          <w:sz w:val="28"/>
          <w:szCs w:val="28"/>
        </w:rPr>
        <w:t xml:space="preserve"> </w:t>
      </w:r>
    </w:p>
    <w:p w14:paraId="7818873A">
      <w:pPr>
        <w:spacing w:line="520" w:lineRule="exact"/>
        <w:ind w:firstLine="56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、申请仲裁。选定仲裁机构为淮安市仲裁委员会。</w:t>
      </w:r>
      <w:r>
        <w:rPr>
          <w:rFonts w:ascii="仿宋" w:hAnsi="仿宋" w:eastAsia="仿宋"/>
          <w:sz w:val="28"/>
          <w:szCs w:val="28"/>
        </w:rPr>
        <w:t xml:space="preserve"> </w:t>
      </w:r>
    </w:p>
    <w:p w14:paraId="04490F27">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、提起诉讼。约定由采购人所在地法院管辖。</w:t>
      </w:r>
      <w:r>
        <w:rPr>
          <w:rFonts w:ascii="仿宋" w:hAnsi="仿宋" w:eastAsia="仿宋"/>
          <w:sz w:val="28"/>
          <w:szCs w:val="28"/>
        </w:rPr>
        <w:t xml:space="preserve"> </w:t>
      </w:r>
    </w:p>
    <w:p w14:paraId="070A932A">
      <w:pPr>
        <w:spacing w:line="520" w:lineRule="exact"/>
        <w:ind w:firstLine="549"/>
        <w:rPr>
          <w:rFonts w:hint="eastAsia" w:ascii="仿宋" w:hAnsi="仿宋" w:eastAsia="仿宋"/>
          <w:sz w:val="28"/>
          <w:szCs w:val="28"/>
        </w:rPr>
      </w:pPr>
      <w:r>
        <w:rPr>
          <w:rFonts w:hint="eastAsia" w:ascii="仿宋" w:hAnsi="仿宋" w:eastAsia="仿宋"/>
          <w:sz w:val="28"/>
          <w:szCs w:val="28"/>
        </w:rPr>
        <w:t>八、合同生效及其它</w:t>
      </w:r>
    </w:p>
    <w:p w14:paraId="1B495C9B">
      <w:pPr>
        <w:spacing w:line="520" w:lineRule="exact"/>
        <w:ind w:firstLine="560"/>
        <w:rPr>
          <w:rFonts w:hint="eastAsia" w:ascii="仿宋" w:hAnsi="仿宋" w:eastAsia="仿宋"/>
          <w:sz w:val="28"/>
          <w:szCs w:val="28"/>
        </w:rPr>
      </w:pPr>
      <w:r>
        <w:rPr>
          <w:rFonts w:hint="eastAsia" w:ascii="仿宋" w:hAnsi="仿宋" w:eastAsia="仿宋"/>
          <w:sz w:val="28"/>
          <w:szCs w:val="28"/>
        </w:rPr>
        <w:t>本合同经甲、乙双方加盖电子签章后生效。如有变动，必须经甲方、乙方协商一致后，方可更改。</w:t>
      </w:r>
    </w:p>
    <w:p w14:paraId="2DBAD049">
      <w:pPr>
        <w:spacing w:line="520" w:lineRule="exact"/>
        <w:ind w:firstLine="549"/>
        <w:rPr>
          <w:rFonts w:hint="eastAsia" w:ascii="仿宋" w:hAnsi="仿宋" w:eastAsia="仿宋"/>
          <w:sz w:val="28"/>
          <w:szCs w:val="28"/>
        </w:rPr>
      </w:pPr>
      <w:r>
        <w:rPr>
          <w:rFonts w:hint="eastAsia" w:ascii="仿宋" w:hAnsi="仿宋" w:eastAsia="仿宋"/>
          <w:sz w:val="28"/>
          <w:szCs w:val="28"/>
        </w:rPr>
        <w:t>九、组成本合同的文件包括</w:t>
      </w:r>
    </w:p>
    <w:p w14:paraId="71E4687A">
      <w:pPr>
        <w:spacing w:line="520" w:lineRule="exact"/>
        <w:ind w:firstLine="566"/>
        <w:rPr>
          <w:rFonts w:hint="eastAsia" w:ascii="仿宋" w:hAnsi="仿宋" w:eastAsia="仿宋"/>
          <w:sz w:val="28"/>
          <w:szCs w:val="28"/>
        </w:rPr>
      </w:pPr>
      <w:r>
        <w:rPr>
          <w:rFonts w:hint="eastAsia" w:ascii="仿宋" w:hAnsi="仿宋" w:eastAsia="仿宋"/>
          <w:sz w:val="28"/>
          <w:szCs w:val="28"/>
        </w:rPr>
        <w:t>1、合同格式及条款；</w:t>
      </w:r>
    </w:p>
    <w:p w14:paraId="44C3B1F9">
      <w:pPr>
        <w:spacing w:line="520" w:lineRule="exact"/>
        <w:ind w:firstLine="560"/>
        <w:rPr>
          <w:rFonts w:hint="eastAsia" w:ascii="仿宋" w:hAnsi="仿宋" w:eastAsia="仿宋"/>
          <w:sz w:val="28"/>
          <w:szCs w:val="28"/>
        </w:rPr>
      </w:pPr>
      <w:r>
        <w:rPr>
          <w:rFonts w:hint="eastAsia" w:ascii="仿宋" w:hAnsi="仿宋" w:eastAsia="仿宋"/>
          <w:sz w:val="28"/>
          <w:szCs w:val="28"/>
        </w:rPr>
        <w:t>2、招标文件和乙方的投标文件；</w:t>
      </w:r>
      <w:r>
        <w:rPr>
          <w:rFonts w:ascii="仿宋" w:hAnsi="仿宋" w:eastAsia="仿宋"/>
          <w:sz w:val="28"/>
          <w:szCs w:val="28"/>
        </w:rPr>
        <w:t xml:space="preserve"> </w:t>
      </w:r>
    </w:p>
    <w:p w14:paraId="74244052">
      <w:pPr>
        <w:spacing w:line="520" w:lineRule="exact"/>
        <w:ind w:firstLine="560"/>
        <w:rPr>
          <w:rFonts w:hint="eastAsia" w:ascii="仿宋" w:hAnsi="仿宋" w:eastAsia="仿宋"/>
          <w:sz w:val="28"/>
          <w:szCs w:val="28"/>
        </w:rPr>
      </w:pPr>
      <w:r>
        <w:rPr>
          <w:rFonts w:hint="eastAsia" w:ascii="仿宋" w:hAnsi="仿宋" w:eastAsia="仿宋"/>
          <w:sz w:val="28"/>
          <w:szCs w:val="28"/>
        </w:rPr>
        <w:t>3、中标通知书；</w:t>
      </w:r>
      <w:r>
        <w:rPr>
          <w:rFonts w:ascii="仿宋" w:hAnsi="仿宋" w:eastAsia="仿宋"/>
          <w:sz w:val="28"/>
          <w:szCs w:val="28"/>
        </w:rPr>
        <w:t xml:space="preserve"> </w:t>
      </w:r>
    </w:p>
    <w:p w14:paraId="0614A40E">
      <w:pPr>
        <w:spacing w:line="520" w:lineRule="exact"/>
        <w:ind w:firstLine="560"/>
        <w:rPr>
          <w:rFonts w:hint="eastAsia" w:ascii="仿宋" w:hAnsi="仿宋" w:eastAsia="仿宋"/>
          <w:sz w:val="28"/>
          <w:szCs w:val="28"/>
        </w:rPr>
      </w:pPr>
      <w:r>
        <w:rPr>
          <w:rFonts w:hint="eastAsia" w:ascii="仿宋" w:hAnsi="仿宋" w:eastAsia="仿宋"/>
          <w:sz w:val="28"/>
          <w:szCs w:val="28"/>
        </w:rPr>
        <w:t>4、甲乙双方商定的其他必要文件。</w:t>
      </w:r>
      <w:r>
        <w:rPr>
          <w:rFonts w:ascii="仿宋" w:hAnsi="仿宋" w:eastAsia="仿宋"/>
          <w:sz w:val="28"/>
          <w:szCs w:val="28"/>
        </w:rPr>
        <w:t xml:space="preserve"> </w:t>
      </w:r>
      <w:r>
        <w:rPr>
          <w:rFonts w:hint="eastAsia" w:ascii="仿宋" w:hAnsi="仿宋" w:eastAsia="仿宋"/>
          <w:sz w:val="28"/>
          <w:szCs w:val="28"/>
        </w:rPr>
        <w:t>上述合同文件内容互为补充，如有不明确，由甲方负责解释。</w:t>
      </w:r>
    </w:p>
    <w:p w14:paraId="6693B73C">
      <w:pPr>
        <w:pStyle w:val="201"/>
        <w:spacing w:line="520" w:lineRule="exact"/>
        <w:rPr>
          <w:rFonts w:hint="eastAsia" w:ascii="仿宋" w:hAnsi="仿宋" w:eastAsia="仿宋"/>
          <w:sz w:val="28"/>
          <w:szCs w:val="28"/>
        </w:rPr>
      </w:pPr>
    </w:p>
    <w:p w14:paraId="35F86CE6">
      <w:pPr>
        <w:pStyle w:val="201"/>
        <w:spacing w:line="520" w:lineRule="exact"/>
        <w:rPr>
          <w:rFonts w:hint="eastAsia" w:ascii="仿宋" w:hAnsi="仿宋" w:eastAsia="仿宋"/>
          <w:sz w:val="28"/>
          <w:szCs w:val="24"/>
        </w:rPr>
      </w:pPr>
      <w:r>
        <w:rPr>
          <w:rFonts w:hint="eastAsia" w:ascii="仿宋" w:hAnsi="仿宋" w:eastAsia="仿宋"/>
          <w:sz w:val="28"/>
          <w:szCs w:val="28"/>
        </w:rPr>
        <w:t>甲</w:t>
      </w:r>
      <w:r>
        <w:rPr>
          <w:rFonts w:hint="eastAsia" w:ascii="仿宋" w:hAnsi="仿宋" w:eastAsia="仿宋"/>
          <w:sz w:val="28"/>
          <w:szCs w:val="24"/>
        </w:rPr>
        <w:t xml:space="preserve">    方:                          </w:t>
      </w:r>
      <w:r>
        <w:rPr>
          <w:rFonts w:hint="eastAsia" w:ascii="仿宋" w:hAnsi="仿宋" w:eastAsia="仿宋"/>
          <w:sz w:val="28"/>
          <w:szCs w:val="28"/>
        </w:rPr>
        <w:t>乙</w:t>
      </w:r>
      <w:r>
        <w:rPr>
          <w:rFonts w:hint="eastAsia" w:ascii="仿宋" w:hAnsi="仿宋" w:eastAsia="仿宋"/>
          <w:sz w:val="28"/>
          <w:szCs w:val="24"/>
        </w:rPr>
        <w:t xml:space="preserve">    方:</w:t>
      </w:r>
    </w:p>
    <w:p w14:paraId="6DA0D3C3">
      <w:pPr>
        <w:pStyle w:val="201"/>
        <w:spacing w:line="520" w:lineRule="exact"/>
        <w:rPr>
          <w:rFonts w:hint="eastAsia" w:ascii="仿宋" w:hAnsi="仿宋" w:eastAsia="仿宋"/>
          <w:sz w:val="28"/>
          <w:szCs w:val="24"/>
        </w:rPr>
      </w:pPr>
      <w:r>
        <w:rPr>
          <w:rFonts w:hint="eastAsia" w:ascii="仿宋" w:hAnsi="仿宋" w:eastAsia="仿宋"/>
          <w:sz w:val="28"/>
          <w:szCs w:val="24"/>
        </w:rPr>
        <w:t>单位盖章:（电子签章）              单位盖章:（电子签章）</w:t>
      </w:r>
    </w:p>
    <w:p w14:paraId="503FCF98">
      <w:pPr>
        <w:pStyle w:val="201"/>
        <w:spacing w:line="520" w:lineRule="exact"/>
        <w:rPr>
          <w:rFonts w:hint="eastAsia" w:ascii="仿宋" w:hAnsi="仿宋" w:eastAsia="仿宋"/>
          <w:sz w:val="28"/>
          <w:szCs w:val="24"/>
        </w:rPr>
      </w:pPr>
      <w:r>
        <w:rPr>
          <w:rFonts w:hint="eastAsia" w:ascii="仿宋" w:hAnsi="仿宋" w:eastAsia="仿宋"/>
          <w:sz w:val="28"/>
          <w:szCs w:val="24"/>
        </w:rPr>
        <w:t>代表签字:                          代表签字:</w:t>
      </w:r>
    </w:p>
    <w:p w14:paraId="58384D1B">
      <w:pPr>
        <w:pStyle w:val="201"/>
        <w:spacing w:line="520" w:lineRule="exact"/>
        <w:rPr>
          <w:rFonts w:hint="eastAsia" w:ascii="仿宋" w:hAnsi="仿宋" w:eastAsia="仿宋"/>
          <w:sz w:val="28"/>
          <w:szCs w:val="24"/>
        </w:rPr>
      </w:pPr>
      <w:r>
        <w:rPr>
          <w:rFonts w:hint="eastAsia" w:ascii="仿宋" w:hAnsi="仿宋" w:eastAsia="仿宋"/>
          <w:sz w:val="28"/>
          <w:szCs w:val="24"/>
        </w:rPr>
        <w:t>签定日期:                          签定日期:</w:t>
      </w:r>
    </w:p>
    <w:p w14:paraId="32124A8F">
      <w:pPr>
        <w:tabs>
          <w:tab w:val="left" w:pos="180"/>
        </w:tabs>
        <w:spacing w:line="640" w:lineRule="exact"/>
        <w:ind w:firstLine="2492"/>
        <w:rPr>
          <w:rFonts w:hint="eastAsia" w:ascii="宋体" w:hAnsi="宋体"/>
          <w:sz w:val="28"/>
          <w:szCs w:val="28"/>
        </w:rPr>
      </w:pPr>
    </w:p>
    <w:p w14:paraId="11807E1B">
      <w:pPr>
        <w:tabs>
          <w:tab w:val="left" w:pos="180"/>
        </w:tabs>
        <w:spacing w:line="640" w:lineRule="exact"/>
        <w:ind w:firstLine="2492"/>
        <w:rPr>
          <w:rFonts w:hint="eastAsia" w:ascii="宋体" w:hAnsi="宋体"/>
          <w:sz w:val="28"/>
          <w:szCs w:val="28"/>
        </w:rPr>
      </w:pPr>
    </w:p>
    <w:p w14:paraId="4C9EF9C3">
      <w:pPr>
        <w:tabs>
          <w:tab w:val="left" w:pos="180"/>
        </w:tabs>
        <w:spacing w:line="640" w:lineRule="exact"/>
        <w:ind w:firstLine="2492"/>
        <w:rPr>
          <w:rFonts w:hint="eastAsia" w:ascii="宋体" w:hAnsi="宋体"/>
          <w:sz w:val="28"/>
          <w:szCs w:val="28"/>
        </w:rPr>
      </w:pPr>
    </w:p>
    <w:p w14:paraId="23820AB8">
      <w:pPr>
        <w:tabs>
          <w:tab w:val="left" w:pos="180"/>
        </w:tabs>
        <w:spacing w:line="640" w:lineRule="exact"/>
        <w:ind w:firstLine="2492"/>
        <w:rPr>
          <w:rFonts w:hint="eastAsia" w:ascii="宋体" w:hAnsi="宋体"/>
          <w:sz w:val="28"/>
          <w:szCs w:val="28"/>
        </w:rPr>
      </w:pPr>
    </w:p>
    <w:p w14:paraId="0C7D80C3">
      <w:pPr>
        <w:tabs>
          <w:tab w:val="left" w:pos="180"/>
        </w:tabs>
        <w:spacing w:line="640" w:lineRule="exact"/>
        <w:ind w:firstLine="2492"/>
        <w:rPr>
          <w:rFonts w:hint="eastAsia" w:ascii="宋体" w:hAnsi="宋体"/>
          <w:sz w:val="28"/>
          <w:szCs w:val="28"/>
        </w:rPr>
      </w:pPr>
    </w:p>
    <w:p w14:paraId="0824B527">
      <w:pPr>
        <w:tabs>
          <w:tab w:val="left" w:pos="180"/>
        </w:tabs>
        <w:spacing w:line="640" w:lineRule="exact"/>
        <w:ind w:firstLine="2492"/>
        <w:rPr>
          <w:rFonts w:hint="eastAsia" w:ascii="宋体" w:hAnsi="宋体"/>
          <w:sz w:val="28"/>
          <w:szCs w:val="28"/>
        </w:rPr>
      </w:pPr>
    </w:p>
    <w:p w14:paraId="6F403941">
      <w:pPr>
        <w:tabs>
          <w:tab w:val="left" w:pos="180"/>
        </w:tabs>
        <w:spacing w:line="640" w:lineRule="exact"/>
        <w:ind w:firstLine="2492"/>
        <w:rPr>
          <w:rFonts w:hint="eastAsia" w:ascii="宋体" w:hAnsi="宋体"/>
          <w:sz w:val="28"/>
          <w:szCs w:val="28"/>
        </w:rPr>
      </w:pPr>
    </w:p>
    <w:p w14:paraId="5B0E4D43">
      <w:pPr>
        <w:tabs>
          <w:tab w:val="left" w:pos="180"/>
        </w:tabs>
        <w:spacing w:line="640" w:lineRule="exact"/>
        <w:ind w:firstLine="2492"/>
        <w:rPr>
          <w:rFonts w:hint="eastAsia" w:ascii="宋体" w:hAnsi="宋体"/>
          <w:sz w:val="28"/>
          <w:szCs w:val="28"/>
        </w:rPr>
      </w:pPr>
    </w:p>
    <w:p w14:paraId="5DA32B45">
      <w:pPr>
        <w:tabs>
          <w:tab w:val="left" w:pos="180"/>
        </w:tabs>
        <w:spacing w:line="640" w:lineRule="exact"/>
        <w:ind w:firstLine="2492"/>
        <w:rPr>
          <w:rFonts w:hint="eastAsia" w:ascii="宋体" w:hAnsi="宋体"/>
          <w:sz w:val="28"/>
          <w:szCs w:val="28"/>
        </w:rPr>
      </w:pPr>
    </w:p>
    <w:p w14:paraId="294A24E7">
      <w:pPr>
        <w:tabs>
          <w:tab w:val="left" w:pos="180"/>
        </w:tabs>
        <w:spacing w:line="640" w:lineRule="exact"/>
        <w:ind w:firstLine="2492"/>
        <w:rPr>
          <w:rFonts w:hint="eastAsia" w:ascii="宋体" w:hAnsi="宋体"/>
          <w:sz w:val="28"/>
          <w:szCs w:val="28"/>
        </w:rPr>
      </w:pPr>
    </w:p>
    <w:p w14:paraId="24C42729">
      <w:pPr>
        <w:tabs>
          <w:tab w:val="left" w:pos="180"/>
        </w:tabs>
        <w:spacing w:line="640" w:lineRule="exact"/>
        <w:ind w:firstLine="2492"/>
        <w:rPr>
          <w:rFonts w:hint="eastAsia" w:ascii="宋体" w:hAnsi="宋体"/>
          <w:sz w:val="28"/>
          <w:szCs w:val="28"/>
        </w:rPr>
      </w:pPr>
    </w:p>
    <w:p w14:paraId="2C027BA7">
      <w:pPr>
        <w:tabs>
          <w:tab w:val="left" w:pos="180"/>
        </w:tabs>
        <w:spacing w:line="640" w:lineRule="exact"/>
        <w:ind w:firstLine="2492"/>
        <w:rPr>
          <w:rFonts w:hint="eastAsia" w:ascii="宋体" w:hAnsi="宋体"/>
          <w:sz w:val="28"/>
          <w:szCs w:val="28"/>
        </w:rPr>
      </w:pPr>
    </w:p>
    <w:p w14:paraId="526EEE58">
      <w:pPr>
        <w:tabs>
          <w:tab w:val="left" w:pos="180"/>
        </w:tabs>
        <w:spacing w:line="640" w:lineRule="exact"/>
        <w:ind w:firstLine="2492"/>
        <w:rPr>
          <w:rFonts w:hint="eastAsia" w:ascii="宋体" w:hAnsi="宋体"/>
          <w:sz w:val="28"/>
          <w:szCs w:val="28"/>
        </w:rPr>
      </w:pPr>
    </w:p>
    <w:p w14:paraId="0031892C">
      <w:pPr>
        <w:tabs>
          <w:tab w:val="left" w:pos="180"/>
        </w:tabs>
        <w:spacing w:line="520" w:lineRule="exact"/>
        <w:ind w:firstLine="3114"/>
        <w:rPr>
          <w:rFonts w:hint="eastAsia" w:ascii="仿宋" w:hAnsi="仿宋" w:eastAsia="仿宋"/>
          <w:sz w:val="28"/>
          <w:szCs w:val="28"/>
        </w:rPr>
      </w:pPr>
      <w:r>
        <w:rPr>
          <w:rFonts w:hint="eastAsia" w:ascii="仿宋" w:hAnsi="仿宋" w:eastAsia="仿宋"/>
          <w:sz w:val="28"/>
          <w:szCs w:val="28"/>
        </w:rPr>
        <w:t>二、合同条款</w:t>
      </w:r>
    </w:p>
    <w:p w14:paraId="4A6D5282">
      <w:pPr>
        <w:spacing w:line="520" w:lineRule="exact"/>
        <w:rPr>
          <w:rFonts w:hint="eastAsia" w:ascii="仿宋" w:hAnsi="仿宋" w:eastAsia="仿宋"/>
          <w:sz w:val="28"/>
        </w:rPr>
      </w:pPr>
      <w:r>
        <w:rPr>
          <w:rFonts w:hint="eastAsia" w:ascii="仿宋" w:hAnsi="仿宋" w:eastAsia="仿宋"/>
          <w:sz w:val="28"/>
        </w:rPr>
        <w:t>1.定义</w:t>
      </w:r>
    </w:p>
    <w:p w14:paraId="0B546C96">
      <w:pPr>
        <w:spacing w:line="520" w:lineRule="exact"/>
        <w:ind w:firstLine="660"/>
        <w:rPr>
          <w:rFonts w:hint="eastAsia" w:ascii="仿宋" w:hAnsi="仿宋" w:eastAsia="仿宋"/>
          <w:sz w:val="28"/>
        </w:rPr>
      </w:pPr>
      <w:r>
        <w:rPr>
          <w:rFonts w:hint="eastAsia" w:ascii="仿宋" w:hAnsi="仿宋" w:eastAsia="仿宋"/>
          <w:sz w:val="28"/>
        </w:rPr>
        <w:t>本合同中下列术语应解释为</w:t>
      </w:r>
      <w:r>
        <w:rPr>
          <w:rFonts w:hint="eastAsia" w:ascii="仿宋" w:hAnsi="仿宋" w:eastAsia="仿宋"/>
          <w:sz w:val="28"/>
          <w:szCs w:val="28"/>
        </w:rPr>
        <w:t>:</w:t>
      </w:r>
    </w:p>
    <w:p w14:paraId="03767ACC">
      <w:pPr>
        <w:spacing w:line="520" w:lineRule="exact"/>
        <w:ind w:firstLine="420"/>
        <w:rPr>
          <w:rFonts w:hint="eastAsia"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14:paraId="7E4B1486">
      <w:pPr>
        <w:spacing w:line="520" w:lineRule="exact"/>
        <w:ind w:firstLine="420"/>
        <w:rPr>
          <w:rFonts w:hint="eastAsia" w:ascii="仿宋" w:hAnsi="仿宋" w:eastAsia="仿宋"/>
          <w:sz w:val="28"/>
        </w:rPr>
      </w:pPr>
      <w:r>
        <w:rPr>
          <w:rFonts w:hint="eastAsia" w:ascii="仿宋" w:hAnsi="仿宋" w:eastAsia="仿宋"/>
          <w:sz w:val="28"/>
        </w:rPr>
        <w:t>（2）“合同价”系指根据合同规定，乙方在完全履行合同义务后甲方应支付给乙方的价格。</w:t>
      </w:r>
    </w:p>
    <w:p w14:paraId="6248D4F0">
      <w:pPr>
        <w:spacing w:line="520" w:lineRule="exact"/>
        <w:ind w:firstLine="420"/>
        <w:rPr>
          <w:rFonts w:hint="eastAsia"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14:paraId="097045BF">
      <w:pPr>
        <w:spacing w:line="520" w:lineRule="exact"/>
        <w:ind w:firstLine="420"/>
        <w:rPr>
          <w:rFonts w:hint="eastAsia" w:ascii="仿宋" w:hAnsi="仿宋" w:eastAsia="仿宋"/>
          <w:sz w:val="28"/>
        </w:rPr>
      </w:pPr>
      <w:r>
        <w:rPr>
          <w:rFonts w:hint="eastAsia" w:ascii="仿宋" w:hAnsi="仿宋" w:eastAsia="仿宋"/>
          <w:sz w:val="28"/>
        </w:rPr>
        <w:t>（4）“服务”系指根据合同规定乙方承担与供货有关的所有辅助服务，如运输、保险以及其它的服务，如安装、调试、提供技术援助、培训和其他类似的义务。</w:t>
      </w:r>
    </w:p>
    <w:p w14:paraId="30B1DFB5">
      <w:pPr>
        <w:spacing w:line="520" w:lineRule="exact"/>
        <w:ind w:firstLine="420"/>
        <w:rPr>
          <w:rFonts w:hint="eastAsia" w:ascii="仿宋" w:hAnsi="仿宋" w:eastAsia="仿宋"/>
          <w:sz w:val="28"/>
        </w:rPr>
      </w:pPr>
      <w:r>
        <w:rPr>
          <w:rFonts w:hint="eastAsia" w:ascii="仿宋" w:hAnsi="仿宋" w:eastAsia="仿宋"/>
          <w:sz w:val="28"/>
        </w:rPr>
        <w:t>（5）“甲方”系指购买货物（含软件及相关服务）的单位。</w:t>
      </w:r>
    </w:p>
    <w:p w14:paraId="7B64C9C6">
      <w:pPr>
        <w:spacing w:line="520" w:lineRule="exact"/>
        <w:ind w:firstLine="420"/>
        <w:rPr>
          <w:rFonts w:hint="eastAsia" w:ascii="仿宋" w:hAnsi="仿宋" w:eastAsia="仿宋"/>
          <w:sz w:val="28"/>
        </w:rPr>
      </w:pPr>
      <w:r>
        <w:rPr>
          <w:rFonts w:hint="eastAsia" w:ascii="仿宋" w:hAnsi="仿宋" w:eastAsia="仿宋"/>
          <w:sz w:val="28"/>
        </w:rPr>
        <w:t>（6）“乙方”系指根据合同规定提供货物（含软件及相关服务）和服务的投标人。</w:t>
      </w:r>
    </w:p>
    <w:p w14:paraId="2C140D6D">
      <w:pPr>
        <w:spacing w:line="520" w:lineRule="exact"/>
        <w:rPr>
          <w:rFonts w:hint="eastAsia" w:ascii="仿宋" w:hAnsi="仿宋" w:eastAsia="仿宋"/>
          <w:bCs/>
          <w:sz w:val="28"/>
        </w:rPr>
      </w:pPr>
      <w:r>
        <w:rPr>
          <w:rFonts w:hint="eastAsia" w:ascii="仿宋" w:hAnsi="仿宋" w:eastAsia="仿宋"/>
          <w:bCs/>
          <w:sz w:val="28"/>
        </w:rPr>
        <w:t>2.技术规范</w:t>
      </w:r>
    </w:p>
    <w:p w14:paraId="0D6E7520">
      <w:pPr>
        <w:spacing w:line="520" w:lineRule="exact"/>
        <w:ind w:firstLine="660"/>
        <w:rPr>
          <w:rFonts w:hint="eastAsia" w:ascii="仿宋" w:hAnsi="仿宋" w:eastAsia="仿宋"/>
          <w:sz w:val="28"/>
          <w:szCs w:val="28"/>
        </w:rPr>
      </w:pPr>
      <w:r>
        <w:rPr>
          <w:rFonts w:hint="eastAsia" w:ascii="仿宋" w:hAnsi="仿宋" w:eastAsia="仿宋"/>
          <w:sz w:val="28"/>
          <w:szCs w:val="28"/>
        </w:rPr>
        <w:t>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p>
    <w:p w14:paraId="1AD360E0">
      <w:pPr>
        <w:spacing w:line="520" w:lineRule="exact"/>
        <w:rPr>
          <w:rFonts w:hint="eastAsia" w:ascii="仿宋" w:hAnsi="仿宋" w:eastAsia="仿宋"/>
          <w:sz w:val="28"/>
        </w:rPr>
      </w:pPr>
      <w:r>
        <w:rPr>
          <w:rFonts w:hint="eastAsia" w:ascii="仿宋" w:hAnsi="仿宋" w:eastAsia="仿宋"/>
          <w:sz w:val="28"/>
        </w:rPr>
        <w:t>3.专利权</w:t>
      </w:r>
    </w:p>
    <w:p w14:paraId="5E66235E">
      <w:pPr>
        <w:spacing w:line="520" w:lineRule="exact"/>
        <w:ind w:firstLine="660"/>
        <w:rPr>
          <w:rFonts w:hint="eastAsia"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14:paraId="4641C6E3">
      <w:pPr>
        <w:spacing w:line="520" w:lineRule="exact"/>
        <w:rPr>
          <w:rFonts w:hint="eastAsia" w:ascii="仿宋" w:hAnsi="仿宋" w:eastAsia="仿宋"/>
          <w:sz w:val="28"/>
        </w:rPr>
      </w:pPr>
      <w:r>
        <w:rPr>
          <w:rFonts w:hint="eastAsia" w:ascii="仿宋" w:hAnsi="仿宋" w:eastAsia="仿宋"/>
          <w:sz w:val="28"/>
        </w:rPr>
        <w:t>4.包装要求</w:t>
      </w:r>
    </w:p>
    <w:p w14:paraId="61982F07">
      <w:pPr>
        <w:spacing w:line="520" w:lineRule="exact"/>
        <w:ind w:firstLine="560"/>
        <w:rPr>
          <w:rFonts w:hint="eastAsia" w:ascii="仿宋" w:hAnsi="仿宋" w:eastAsia="仿宋"/>
          <w:sz w:val="28"/>
        </w:rPr>
      </w:pPr>
      <w:r>
        <w:rPr>
          <w:rFonts w:hint="eastAsia" w:ascii="仿宋" w:hAnsi="仿宋" w:eastAsia="仿宋"/>
          <w:sz w:val="28"/>
          <w:szCs w:val="28"/>
        </w:rPr>
        <w:t>4.1本项目中涉及商品的</w:t>
      </w:r>
      <w:r>
        <w:rPr>
          <w:rFonts w:ascii="仿宋" w:hAnsi="仿宋" w:eastAsia="仿宋"/>
          <w:sz w:val="28"/>
          <w:szCs w:val="28"/>
        </w:rPr>
        <w:t>包装应按照“财办库〔2020〕123号《关于印发《商品包装政府采购需求标准（试行）》、《快递包装政府采购需求标准（试行）》的通知》”执行</w:t>
      </w:r>
      <w:r>
        <w:rPr>
          <w:rFonts w:hint="eastAsia" w:ascii="仿宋" w:hAnsi="仿宋" w:eastAsia="仿宋"/>
          <w:sz w:val="28"/>
          <w:szCs w:val="28"/>
        </w:rPr>
        <w:t>,在供货、安装过程中能到做到低碳物流、环保节约、提高资源利用率；涉及设备运维参考《绿色数据中心政府采购需求标准（试行）》（财库【2023】7号文）执行。</w:t>
      </w:r>
    </w:p>
    <w:p w14:paraId="2B0432BD">
      <w:pPr>
        <w:spacing w:line="520" w:lineRule="exact"/>
        <w:ind w:firstLine="660"/>
        <w:rPr>
          <w:rFonts w:hint="eastAsia" w:ascii="仿宋" w:hAnsi="仿宋" w:eastAsia="仿宋"/>
          <w:sz w:val="28"/>
        </w:rPr>
      </w:pPr>
      <w:r>
        <w:rPr>
          <w:rFonts w:hint="eastAsia" w:ascii="仿宋" w:hAnsi="仿宋" w:eastAsia="仿宋"/>
          <w:sz w:val="28"/>
        </w:rPr>
        <w:t>4.2除合同另有规定外，乙方提供的全部货物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安全无损运抵制现场。由于包装不善所引起的货物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14:paraId="0AF4DB6B">
      <w:pPr>
        <w:spacing w:line="520" w:lineRule="exact"/>
        <w:ind w:firstLine="660"/>
        <w:rPr>
          <w:rFonts w:hint="eastAsia" w:ascii="仿宋" w:hAnsi="仿宋" w:eastAsia="仿宋"/>
          <w:sz w:val="28"/>
        </w:rPr>
      </w:pPr>
      <w:r>
        <w:rPr>
          <w:rFonts w:hint="eastAsia" w:ascii="仿宋" w:hAnsi="仿宋" w:eastAsia="仿宋"/>
          <w:sz w:val="28"/>
        </w:rPr>
        <w:t>4.3每件包装箱内应附一份详细装箱单和质量合格证。</w:t>
      </w:r>
    </w:p>
    <w:p w14:paraId="6F564307">
      <w:pPr>
        <w:spacing w:line="520" w:lineRule="exact"/>
        <w:rPr>
          <w:rFonts w:hint="eastAsia" w:ascii="仿宋" w:hAnsi="仿宋" w:eastAsia="仿宋"/>
          <w:sz w:val="28"/>
        </w:rPr>
      </w:pPr>
      <w:r>
        <w:rPr>
          <w:rFonts w:hint="eastAsia" w:ascii="仿宋" w:hAnsi="仿宋" w:eastAsia="仿宋"/>
          <w:sz w:val="28"/>
        </w:rPr>
        <w:t>5.装运标志</w:t>
      </w:r>
    </w:p>
    <w:p w14:paraId="70F765A9">
      <w:pPr>
        <w:spacing w:line="520" w:lineRule="exact"/>
        <w:ind w:firstLine="660"/>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r>
        <w:rPr>
          <w:rFonts w:ascii="仿宋" w:hAnsi="仿宋" w:eastAsia="仿宋"/>
          <w:sz w:val="28"/>
          <w:szCs w:val="28"/>
        </w:rPr>
        <w:t xml:space="preserve"> </w:t>
      </w:r>
    </w:p>
    <w:p w14:paraId="15F521A1">
      <w:pPr>
        <w:spacing w:line="520" w:lineRule="exact"/>
        <w:ind w:firstLine="420"/>
        <w:rPr>
          <w:rFonts w:hint="eastAsia" w:ascii="仿宋" w:hAnsi="仿宋" w:eastAsia="仿宋"/>
          <w:sz w:val="28"/>
          <w:szCs w:val="28"/>
        </w:rPr>
      </w:pPr>
      <w:r>
        <w:rPr>
          <w:rFonts w:hint="eastAsia" w:ascii="仿宋" w:hAnsi="仿宋" w:eastAsia="仿宋"/>
          <w:sz w:val="28"/>
          <w:szCs w:val="28"/>
        </w:rPr>
        <w:t>（1）收货人</w:t>
      </w:r>
      <w:r>
        <w:rPr>
          <w:rFonts w:ascii="仿宋" w:hAnsi="仿宋" w:eastAsia="仿宋"/>
          <w:sz w:val="28"/>
          <w:szCs w:val="28"/>
        </w:rPr>
        <w:t xml:space="preserve"> </w:t>
      </w:r>
    </w:p>
    <w:p w14:paraId="7EAF3F6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r>
        <w:rPr>
          <w:rFonts w:ascii="仿宋" w:hAnsi="仿宋" w:eastAsia="仿宋"/>
          <w:sz w:val="28"/>
          <w:szCs w:val="28"/>
        </w:rPr>
        <w:t xml:space="preserve"> </w:t>
      </w:r>
    </w:p>
    <w:p w14:paraId="0BD3321E">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r>
        <w:rPr>
          <w:rFonts w:ascii="仿宋" w:hAnsi="仿宋" w:eastAsia="仿宋"/>
          <w:sz w:val="28"/>
          <w:szCs w:val="28"/>
        </w:rPr>
        <w:t xml:space="preserve"> </w:t>
      </w:r>
    </w:p>
    <w:p w14:paraId="4F38B27D">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r>
        <w:rPr>
          <w:rFonts w:ascii="仿宋" w:hAnsi="仿宋" w:eastAsia="仿宋"/>
          <w:sz w:val="28"/>
          <w:szCs w:val="28"/>
        </w:rPr>
        <w:t xml:space="preserve"> </w:t>
      </w:r>
    </w:p>
    <w:p w14:paraId="0EDECDFA">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r>
        <w:rPr>
          <w:rFonts w:ascii="仿宋" w:hAnsi="仿宋" w:eastAsia="仿宋"/>
          <w:sz w:val="28"/>
          <w:szCs w:val="28"/>
        </w:rPr>
        <w:t xml:space="preserve"> </w:t>
      </w:r>
    </w:p>
    <w:p w14:paraId="7184F21A">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14:paraId="178CD2AF">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r>
        <w:rPr>
          <w:rFonts w:ascii="仿宋" w:hAnsi="仿宋" w:eastAsia="仿宋"/>
          <w:sz w:val="28"/>
          <w:szCs w:val="28"/>
        </w:rPr>
        <w:t xml:space="preserve"> </w:t>
      </w:r>
    </w:p>
    <w:p w14:paraId="37654F0C">
      <w:pPr>
        <w:spacing w:line="520" w:lineRule="exact"/>
        <w:ind w:firstLine="420"/>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r>
        <w:rPr>
          <w:rFonts w:ascii="仿宋" w:hAnsi="仿宋" w:eastAsia="仿宋"/>
          <w:sz w:val="28"/>
          <w:szCs w:val="28"/>
        </w:rPr>
        <w:t xml:space="preserve"> </w:t>
      </w:r>
    </w:p>
    <w:p w14:paraId="3C7F87E0">
      <w:pPr>
        <w:spacing w:line="520" w:lineRule="exact"/>
        <w:ind w:firstLine="660"/>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w:t>
      </w:r>
      <w:r>
        <w:rPr>
          <w:rFonts w:ascii="仿宋" w:hAnsi="仿宋" w:eastAsia="仿宋"/>
          <w:sz w:val="28"/>
          <w:szCs w:val="28"/>
        </w:rPr>
        <w:t>“</w:t>
      </w:r>
      <w:r>
        <w:rPr>
          <w:rFonts w:hint="eastAsia" w:ascii="仿宋" w:hAnsi="仿宋" w:eastAsia="仿宋"/>
          <w:sz w:val="28"/>
          <w:szCs w:val="28"/>
        </w:rPr>
        <w:t>勿倒置</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防潮</w:t>
      </w:r>
      <w:r>
        <w:rPr>
          <w:rFonts w:ascii="仿宋" w:hAnsi="仿宋" w:eastAsia="仿宋"/>
          <w:sz w:val="28"/>
          <w:szCs w:val="28"/>
        </w:rPr>
        <w:t>”</w:t>
      </w:r>
      <w:r>
        <w:rPr>
          <w:rFonts w:hint="eastAsia" w:ascii="仿宋" w:hAnsi="仿宋" w:eastAsia="仿宋"/>
          <w:sz w:val="28"/>
          <w:szCs w:val="28"/>
        </w:rPr>
        <w:t>等字样和其他适当的标记。</w:t>
      </w:r>
      <w:r>
        <w:rPr>
          <w:rFonts w:ascii="仿宋" w:hAnsi="仿宋" w:eastAsia="仿宋"/>
          <w:sz w:val="28"/>
          <w:szCs w:val="28"/>
        </w:rPr>
        <w:t xml:space="preserve"> </w:t>
      </w:r>
    </w:p>
    <w:p w14:paraId="7C704F24">
      <w:pPr>
        <w:spacing w:line="520" w:lineRule="exact"/>
        <w:ind w:firstLine="660"/>
        <w:rPr>
          <w:rFonts w:hint="eastAsia"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14:paraId="4833EA79">
      <w:pPr>
        <w:spacing w:line="520" w:lineRule="exact"/>
        <w:rPr>
          <w:rFonts w:hint="eastAsia" w:ascii="仿宋" w:hAnsi="仿宋" w:eastAsia="仿宋"/>
          <w:sz w:val="28"/>
        </w:rPr>
      </w:pPr>
      <w:r>
        <w:rPr>
          <w:rFonts w:hint="eastAsia" w:ascii="仿宋" w:hAnsi="仿宋" w:eastAsia="仿宋"/>
          <w:sz w:val="28"/>
        </w:rPr>
        <w:t>6.付款方式</w:t>
      </w:r>
    </w:p>
    <w:p w14:paraId="74D9C39E">
      <w:pPr>
        <w:spacing w:line="520" w:lineRule="exact"/>
        <w:ind w:firstLine="660"/>
        <w:rPr>
          <w:rFonts w:hint="eastAsia" w:ascii="仿宋" w:hAnsi="仿宋" w:eastAsia="仿宋"/>
          <w:sz w:val="28"/>
        </w:rPr>
      </w:pPr>
      <w:r>
        <w:rPr>
          <w:rFonts w:hint="eastAsia" w:ascii="仿宋" w:hAnsi="仿宋" w:eastAsia="仿宋"/>
          <w:sz w:val="28"/>
        </w:rPr>
        <w:t>6.1本合同以人民币付款。</w:t>
      </w:r>
    </w:p>
    <w:p w14:paraId="011851D1">
      <w:pPr>
        <w:spacing w:line="520" w:lineRule="exact"/>
        <w:ind w:firstLine="660"/>
        <w:rPr>
          <w:rFonts w:hint="eastAsia"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p>
    <w:p w14:paraId="0658F378">
      <w:pPr>
        <w:spacing w:line="520" w:lineRule="exact"/>
        <w:ind w:firstLine="660"/>
        <w:rPr>
          <w:rFonts w:hint="eastAsia" w:ascii="仿宋" w:hAnsi="仿宋" w:eastAsia="仿宋"/>
          <w:sz w:val="28"/>
        </w:rPr>
      </w:pPr>
      <w:r>
        <w:rPr>
          <w:rFonts w:hint="eastAsia" w:ascii="仿宋" w:hAnsi="仿宋" w:eastAsia="仿宋"/>
          <w:sz w:val="28"/>
        </w:rPr>
        <w:t>（1）发票；</w:t>
      </w:r>
    </w:p>
    <w:p w14:paraId="1CEB3CD7">
      <w:pPr>
        <w:spacing w:line="520" w:lineRule="exact"/>
        <w:ind w:firstLine="660"/>
        <w:rPr>
          <w:rFonts w:hint="eastAsia" w:ascii="仿宋" w:hAnsi="仿宋" w:eastAsia="仿宋"/>
          <w:sz w:val="28"/>
        </w:rPr>
      </w:pPr>
      <w:r>
        <w:rPr>
          <w:rFonts w:hint="eastAsia" w:ascii="仿宋" w:hAnsi="仿宋" w:eastAsia="仿宋"/>
          <w:sz w:val="28"/>
        </w:rPr>
        <w:t>（2）制造厂家出具的质量检验证书等；</w:t>
      </w:r>
    </w:p>
    <w:p w14:paraId="112238BE">
      <w:pPr>
        <w:spacing w:line="520" w:lineRule="exact"/>
        <w:ind w:firstLine="660"/>
        <w:rPr>
          <w:rFonts w:hint="eastAsia" w:ascii="仿宋" w:hAnsi="仿宋" w:eastAsia="仿宋"/>
          <w:sz w:val="28"/>
        </w:rPr>
      </w:pPr>
      <w:r>
        <w:rPr>
          <w:rFonts w:hint="eastAsia" w:ascii="仿宋" w:hAnsi="仿宋" w:eastAsia="仿宋"/>
          <w:sz w:val="28"/>
        </w:rPr>
        <w:t>（3）装箱单；</w:t>
      </w:r>
    </w:p>
    <w:p w14:paraId="2A0722F6">
      <w:pPr>
        <w:spacing w:line="520" w:lineRule="exact"/>
        <w:ind w:firstLine="660"/>
        <w:rPr>
          <w:rFonts w:hint="eastAsia" w:ascii="仿宋" w:hAnsi="仿宋" w:eastAsia="仿宋"/>
          <w:sz w:val="28"/>
        </w:rPr>
      </w:pPr>
      <w:r>
        <w:rPr>
          <w:rFonts w:hint="eastAsia" w:ascii="仿宋" w:hAnsi="仿宋" w:eastAsia="仿宋"/>
          <w:sz w:val="28"/>
        </w:rPr>
        <w:t>（4）验收合格证；</w:t>
      </w:r>
    </w:p>
    <w:p w14:paraId="7A3EC37E">
      <w:pPr>
        <w:spacing w:line="520" w:lineRule="exact"/>
        <w:ind w:firstLine="660"/>
        <w:rPr>
          <w:rFonts w:hint="eastAsia" w:ascii="仿宋" w:hAnsi="仿宋" w:eastAsia="仿宋"/>
          <w:sz w:val="28"/>
        </w:rPr>
      </w:pPr>
      <w:r>
        <w:rPr>
          <w:rFonts w:hint="eastAsia" w:ascii="仿宋" w:hAnsi="仿宋" w:eastAsia="仿宋"/>
          <w:sz w:val="28"/>
        </w:rPr>
        <w:t>（5）使用方加盖公章证明货物交付使用合格的验收表。</w:t>
      </w:r>
    </w:p>
    <w:p w14:paraId="658D7E26">
      <w:pPr>
        <w:spacing w:line="520" w:lineRule="exact"/>
        <w:ind w:firstLine="660"/>
        <w:rPr>
          <w:rFonts w:hint="eastAsia" w:ascii="仿宋" w:hAnsi="仿宋" w:eastAsia="仿宋"/>
          <w:sz w:val="28"/>
        </w:rPr>
      </w:pPr>
      <w:r>
        <w:rPr>
          <w:rFonts w:hint="eastAsia" w:ascii="仿宋" w:hAnsi="仿宋" w:eastAsia="仿宋"/>
          <w:sz w:val="28"/>
        </w:rPr>
        <w:t>6.3甲方将按招标文件中规定的付款方式安排付款。</w:t>
      </w:r>
    </w:p>
    <w:p w14:paraId="3E3ACB0E">
      <w:pPr>
        <w:spacing w:line="520" w:lineRule="exact"/>
        <w:rPr>
          <w:rFonts w:hint="eastAsia" w:ascii="仿宋" w:hAnsi="仿宋" w:eastAsia="仿宋"/>
          <w:sz w:val="28"/>
        </w:rPr>
      </w:pPr>
      <w:r>
        <w:rPr>
          <w:rFonts w:hint="eastAsia" w:ascii="仿宋" w:hAnsi="仿宋" w:eastAsia="仿宋"/>
          <w:sz w:val="28"/>
        </w:rPr>
        <w:t>7.伴随服务</w:t>
      </w:r>
    </w:p>
    <w:p w14:paraId="30FA649C">
      <w:pPr>
        <w:spacing w:line="520" w:lineRule="exact"/>
        <w:ind w:firstLine="660"/>
        <w:rPr>
          <w:rFonts w:hint="eastAsia" w:ascii="仿宋" w:hAnsi="仿宋" w:eastAsia="仿宋"/>
          <w:sz w:val="28"/>
        </w:rPr>
      </w:pPr>
      <w:r>
        <w:rPr>
          <w:rFonts w:hint="eastAsia" w:ascii="仿宋" w:hAnsi="仿宋" w:eastAsia="仿宋"/>
          <w:sz w:val="28"/>
        </w:rPr>
        <w:t>7.1乙方应按照国家有关规定和合同中所附的服务承诺提供服务。</w:t>
      </w:r>
    </w:p>
    <w:p w14:paraId="09538A6E">
      <w:pPr>
        <w:spacing w:line="520" w:lineRule="exact"/>
        <w:ind w:firstLine="660"/>
        <w:rPr>
          <w:rFonts w:hint="eastAsia" w:ascii="仿宋" w:hAnsi="仿宋" w:eastAsia="仿宋"/>
          <w:sz w:val="28"/>
        </w:rPr>
      </w:pPr>
      <w:r>
        <w:rPr>
          <w:rFonts w:hint="eastAsia" w:ascii="仿宋" w:hAnsi="仿宋" w:eastAsia="仿宋"/>
          <w:sz w:val="28"/>
        </w:rPr>
        <w:t>7.2除第7.1条规定外，乙方还应提供下列服务:</w:t>
      </w:r>
    </w:p>
    <w:p w14:paraId="5DCB13DD">
      <w:pPr>
        <w:spacing w:line="520" w:lineRule="exact"/>
        <w:ind w:firstLine="560"/>
        <w:rPr>
          <w:rFonts w:hint="eastAsia" w:ascii="仿宋" w:hAnsi="仿宋" w:eastAsia="仿宋"/>
          <w:sz w:val="28"/>
        </w:rPr>
      </w:pPr>
      <w:r>
        <w:rPr>
          <w:rFonts w:hint="eastAsia" w:ascii="仿宋" w:hAnsi="仿宋" w:eastAsia="仿宋"/>
          <w:sz w:val="28"/>
        </w:rPr>
        <w:t>（1）货物的现场安装和启动监督；</w:t>
      </w:r>
    </w:p>
    <w:p w14:paraId="1ABEFF2F">
      <w:pPr>
        <w:spacing w:line="520" w:lineRule="exact"/>
        <w:ind w:firstLine="560"/>
        <w:rPr>
          <w:rFonts w:hint="eastAsia" w:ascii="仿宋" w:hAnsi="仿宋" w:eastAsia="仿宋"/>
          <w:sz w:val="28"/>
        </w:rPr>
      </w:pPr>
      <w:r>
        <w:rPr>
          <w:rFonts w:hint="eastAsia" w:ascii="仿宋" w:hAnsi="仿宋" w:eastAsia="仿宋"/>
          <w:sz w:val="28"/>
        </w:rPr>
        <w:t>（2）提供货物组装和维修所需的工具；</w:t>
      </w:r>
    </w:p>
    <w:p w14:paraId="28F25A30">
      <w:pPr>
        <w:spacing w:line="520" w:lineRule="exact"/>
        <w:ind w:firstLine="560"/>
        <w:rPr>
          <w:rFonts w:hint="eastAsia"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14:paraId="58972345">
      <w:pPr>
        <w:spacing w:line="520" w:lineRule="exact"/>
        <w:ind w:firstLine="560"/>
        <w:rPr>
          <w:rFonts w:hint="eastAsia" w:ascii="仿宋" w:hAnsi="仿宋" w:eastAsia="仿宋"/>
          <w:sz w:val="28"/>
        </w:rPr>
      </w:pPr>
      <w:r>
        <w:rPr>
          <w:rFonts w:hint="eastAsia" w:ascii="仿宋" w:hAnsi="仿宋" w:eastAsia="仿宋"/>
          <w:sz w:val="28"/>
        </w:rPr>
        <w:t>（4）在项目交货现场就货物的安装、启动、运行、维护对甲方人员进行培训。</w:t>
      </w:r>
    </w:p>
    <w:p w14:paraId="4D474A9E">
      <w:pPr>
        <w:spacing w:line="520" w:lineRule="exact"/>
        <w:ind w:firstLine="660"/>
        <w:rPr>
          <w:rFonts w:hint="eastAsia" w:ascii="仿宋" w:hAnsi="仿宋" w:eastAsia="仿宋"/>
          <w:sz w:val="28"/>
        </w:rPr>
      </w:pPr>
      <w:r>
        <w:rPr>
          <w:rFonts w:hint="eastAsia" w:ascii="仿宋" w:hAnsi="仿宋" w:eastAsia="仿宋"/>
          <w:sz w:val="28"/>
        </w:rPr>
        <w:t>7.3伴随服务的费用应含在合同价中，不单独进行支付。</w:t>
      </w:r>
    </w:p>
    <w:p w14:paraId="3CC88448">
      <w:pPr>
        <w:spacing w:line="520" w:lineRule="exact"/>
        <w:rPr>
          <w:rFonts w:hint="eastAsia" w:ascii="仿宋" w:hAnsi="仿宋" w:eastAsia="仿宋"/>
          <w:sz w:val="28"/>
        </w:rPr>
      </w:pPr>
      <w:r>
        <w:rPr>
          <w:rFonts w:hint="eastAsia" w:ascii="仿宋" w:hAnsi="仿宋" w:eastAsia="仿宋"/>
          <w:sz w:val="28"/>
        </w:rPr>
        <w:t>8.质量保证</w:t>
      </w:r>
    </w:p>
    <w:p w14:paraId="3CAB7500">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p>
    <w:p w14:paraId="4D282797">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p>
    <w:p w14:paraId="625A071F">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r>
        <w:rPr>
          <w:rFonts w:ascii="仿宋" w:hAnsi="仿宋" w:eastAsia="仿宋"/>
          <w:sz w:val="28"/>
          <w:szCs w:val="28"/>
        </w:rPr>
        <w:t xml:space="preserve"> </w:t>
      </w:r>
    </w:p>
    <w:p w14:paraId="67D4A291">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14:paraId="5DAFCD0E">
      <w:pPr>
        <w:spacing w:line="520" w:lineRule="exact"/>
        <w:ind w:firstLine="658"/>
        <w:rPr>
          <w:rFonts w:hint="eastAsia"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14:paraId="56F09F50">
      <w:pPr>
        <w:spacing w:line="520" w:lineRule="exact"/>
        <w:rPr>
          <w:rFonts w:hint="eastAsia" w:ascii="仿宋" w:hAnsi="仿宋" w:eastAsia="仿宋"/>
          <w:sz w:val="28"/>
        </w:rPr>
      </w:pPr>
      <w:r>
        <w:rPr>
          <w:rFonts w:hint="eastAsia" w:ascii="仿宋" w:hAnsi="仿宋" w:eastAsia="仿宋"/>
          <w:sz w:val="28"/>
        </w:rPr>
        <w:t>9.检验及安装</w:t>
      </w:r>
    </w:p>
    <w:p w14:paraId="3E8B11E4">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p>
    <w:p w14:paraId="46D486DA">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p>
    <w:p w14:paraId="3999121A">
      <w:pPr>
        <w:spacing w:line="520" w:lineRule="exact"/>
        <w:ind w:firstLine="660"/>
        <w:rPr>
          <w:rFonts w:hint="eastAsia"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p>
    <w:p w14:paraId="49A4641F">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14:paraId="18175F29">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r>
        <w:rPr>
          <w:rFonts w:ascii="仿宋" w:hAnsi="仿宋" w:eastAsia="仿宋"/>
          <w:sz w:val="28"/>
          <w:szCs w:val="28"/>
        </w:rPr>
        <w:t xml:space="preserve"> </w:t>
      </w:r>
    </w:p>
    <w:p w14:paraId="2AE0CEC3">
      <w:pPr>
        <w:spacing w:line="520" w:lineRule="exact"/>
        <w:ind w:firstLine="660"/>
        <w:rPr>
          <w:rFonts w:hint="eastAsia"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货物（含软件及相关服务）的安装按招标文件要求进行。</w:t>
      </w:r>
    </w:p>
    <w:p w14:paraId="2556155D">
      <w:pPr>
        <w:spacing w:line="520" w:lineRule="exact"/>
        <w:rPr>
          <w:rFonts w:hint="eastAsia" w:ascii="仿宋" w:hAnsi="仿宋" w:eastAsia="仿宋"/>
          <w:sz w:val="28"/>
        </w:rPr>
      </w:pPr>
      <w:r>
        <w:rPr>
          <w:rFonts w:hint="eastAsia" w:ascii="仿宋" w:hAnsi="仿宋" w:eastAsia="仿宋"/>
          <w:sz w:val="28"/>
        </w:rPr>
        <w:t>10.索赔</w:t>
      </w:r>
    </w:p>
    <w:p w14:paraId="547859AC">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p>
    <w:p w14:paraId="6F13F45F">
      <w:pPr>
        <w:spacing w:line="520" w:lineRule="exact"/>
        <w:ind w:firstLine="658"/>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w:t>
      </w:r>
      <w:r>
        <w:rPr>
          <w:rFonts w:ascii="仿宋" w:hAnsi="仿宋" w:eastAsia="仿宋"/>
          <w:sz w:val="28"/>
          <w:szCs w:val="28"/>
        </w:rPr>
        <w:t xml:space="preserve"> </w:t>
      </w:r>
      <w:r>
        <w:rPr>
          <w:rFonts w:hint="eastAsia" w:ascii="仿宋" w:hAnsi="仿宋" w:eastAsia="仿宋"/>
          <w:sz w:val="28"/>
          <w:szCs w:val="28"/>
        </w:rPr>
        <w:t>8条和第9条规定的检验期和质量保证期内，如果乙方对甲方提出的索赔和差异负有责任，乙方应按照甲方同意的下列一种或多种方式解决索赔事宜:</w:t>
      </w:r>
    </w:p>
    <w:p w14:paraId="0E42DC1C">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74612A02">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14:paraId="2CA7F5F5">
      <w:pPr>
        <w:spacing w:line="520" w:lineRule="exact"/>
        <w:ind w:firstLine="420"/>
        <w:rPr>
          <w:rFonts w:hint="eastAsia"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p>
    <w:p w14:paraId="45DF4929">
      <w:pPr>
        <w:spacing w:line="520" w:lineRule="exact"/>
        <w:ind w:firstLine="56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0天内，乙方未能答复，上达索赔应视为已被乙方接受。若乙方未能在甲方提出索赔通知后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条规定的任何一种方法解决索赔事宜，甲方将从已付款或从乙方开具的履约保证金中扣回索赔金额。如果这些金额不足以补偿索赔金额，甲方有权向乙方提出不足部分的补偿。</w:t>
      </w:r>
    </w:p>
    <w:p w14:paraId="2EE350E6">
      <w:pPr>
        <w:spacing w:line="520" w:lineRule="exact"/>
        <w:rPr>
          <w:rFonts w:hint="eastAsia" w:ascii="仿宋" w:hAnsi="仿宋" w:eastAsia="仿宋"/>
          <w:sz w:val="28"/>
        </w:rPr>
      </w:pPr>
      <w:r>
        <w:rPr>
          <w:rFonts w:hint="eastAsia" w:ascii="仿宋" w:hAnsi="仿宋" w:eastAsia="仿宋"/>
          <w:sz w:val="28"/>
        </w:rPr>
        <w:t>11.拖延交货</w:t>
      </w:r>
    </w:p>
    <w:p w14:paraId="100E2B99">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乙方应按照合同专用条款中规定的交货期交货和提供服务。</w:t>
      </w:r>
      <w:r>
        <w:rPr>
          <w:rFonts w:ascii="仿宋" w:hAnsi="仿宋" w:eastAsia="仿宋"/>
          <w:sz w:val="28"/>
          <w:szCs w:val="28"/>
        </w:rPr>
        <w:t xml:space="preserve"> </w:t>
      </w:r>
    </w:p>
    <w:p w14:paraId="3A9A16A4">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如果乙方毫无理由地拖延交货，将受到以下制裁:没收履约保证金，加收违约损失赔偿</w:t>
      </w:r>
      <w:r>
        <w:rPr>
          <w:rFonts w:hint="eastAsia" w:ascii="仿宋" w:hAnsi="仿宋" w:eastAsia="仿宋"/>
          <w:sz w:val="28"/>
          <w:szCs w:val="28"/>
          <w:u w:val="single"/>
        </w:rPr>
        <w:t>和／或</w:t>
      </w:r>
      <w:r>
        <w:rPr>
          <w:rFonts w:hint="eastAsia" w:ascii="仿宋" w:hAnsi="仿宋" w:eastAsia="仿宋"/>
          <w:sz w:val="28"/>
          <w:szCs w:val="28"/>
        </w:rPr>
        <w:t>终止合同。</w:t>
      </w:r>
      <w:r>
        <w:rPr>
          <w:rFonts w:ascii="仿宋" w:hAnsi="仿宋" w:eastAsia="仿宋"/>
          <w:sz w:val="28"/>
          <w:szCs w:val="28"/>
        </w:rPr>
        <w:t xml:space="preserve"> </w:t>
      </w:r>
    </w:p>
    <w:p w14:paraId="5190A3AC">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p>
    <w:p w14:paraId="75B1E9B2">
      <w:pPr>
        <w:spacing w:line="520" w:lineRule="exact"/>
        <w:rPr>
          <w:rFonts w:hint="eastAsia" w:ascii="仿宋" w:hAnsi="仿宋" w:eastAsia="仿宋"/>
          <w:sz w:val="28"/>
          <w:szCs w:val="28"/>
        </w:rPr>
      </w:pPr>
      <w:r>
        <w:rPr>
          <w:rFonts w:hint="eastAsia" w:ascii="仿宋" w:hAnsi="仿宋" w:eastAsia="仿宋"/>
          <w:sz w:val="28"/>
        </w:rPr>
        <w:t>12.误期赔偿</w:t>
      </w:r>
    </w:p>
    <w:p w14:paraId="7AD01F38">
      <w:pPr>
        <w:spacing w:line="520" w:lineRule="exact"/>
        <w:ind w:firstLine="567"/>
        <w:rPr>
          <w:rFonts w:hint="eastAsia"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14:paraId="72021AA7">
      <w:pPr>
        <w:spacing w:line="520" w:lineRule="exact"/>
        <w:rPr>
          <w:rFonts w:hint="eastAsia" w:ascii="仿宋" w:hAnsi="仿宋" w:eastAsia="仿宋"/>
          <w:sz w:val="28"/>
          <w:szCs w:val="28"/>
        </w:rPr>
      </w:pPr>
      <w:r>
        <w:rPr>
          <w:rFonts w:hint="eastAsia" w:ascii="仿宋" w:hAnsi="仿宋" w:eastAsia="仿宋"/>
          <w:sz w:val="28"/>
        </w:rPr>
        <w:t>13.不可抗力</w:t>
      </w:r>
    </w:p>
    <w:p w14:paraId="24D62C56">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p>
    <w:p w14:paraId="0D2AA3A6">
      <w:pPr>
        <w:spacing w:line="520" w:lineRule="exact"/>
        <w:ind w:firstLine="567"/>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r>
        <w:rPr>
          <w:rFonts w:ascii="仿宋" w:hAnsi="仿宋" w:eastAsia="仿宋"/>
          <w:sz w:val="28"/>
          <w:szCs w:val="28"/>
        </w:rPr>
        <w:t xml:space="preserve"> </w:t>
      </w:r>
    </w:p>
    <w:p w14:paraId="4DC20FA5">
      <w:pPr>
        <w:spacing w:line="520" w:lineRule="exact"/>
        <w:rPr>
          <w:rFonts w:hint="eastAsia" w:ascii="仿宋" w:hAnsi="仿宋" w:eastAsia="仿宋"/>
          <w:sz w:val="28"/>
        </w:rPr>
      </w:pPr>
      <w:r>
        <w:rPr>
          <w:rFonts w:hint="eastAsia" w:ascii="仿宋" w:hAnsi="仿宋" w:eastAsia="仿宋"/>
          <w:sz w:val="28"/>
        </w:rPr>
        <w:t>14.税费</w:t>
      </w:r>
    </w:p>
    <w:p w14:paraId="64F482A6">
      <w:pPr>
        <w:spacing w:line="520" w:lineRule="exact"/>
        <w:ind w:firstLine="567"/>
        <w:rPr>
          <w:rFonts w:hint="eastAsia" w:ascii="仿宋" w:hAnsi="仿宋" w:eastAsia="仿宋"/>
          <w:sz w:val="28"/>
        </w:rPr>
      </w:pPr>
      <w:r>
        <w:rPr>
          <w:rFonts w:hint="eastAsia" w:ascii="仿宋" w:hAnsi="仿宋" w:eastAsia="仿宋"/>
          <w:sz w:val="28"/>
        </w:rPr>
        <w:t>14.1中国政府根据现行税法规定对甲方征收的与本合同有关的一切税费，均由甲方负担。</w:t>
      </w:r>
    </w:p>
    <w:p w14:paraId="3B232756">
      <w:pPr>
        <w:spacing w:line="520" w:lineRule="exact"/>
        <w:ind w:firstLine="567"/>
        <w:rPr>
          <w:rFonts w:hint="eastAsia" w:ascii="仿宋" w:hAnsi="仿宋" w:eastAsia="仿宋"/>
          <w:sz w:val="28"/>
        </w:rPr>
      </w:pPr>
      <w:r>
        <w:rPr>
          <w:rFonts w:hint="eastAsia" w:ascii="仿宋" w:hAnsi="仿宋" w:eastAsia="仿宋"/>
          <w:sz w:val="28"/>
        </w:rPr>
        <w:t>14.2中国政府根据现行税法规定对乙方征收的与本合同有关的一切税费均由乙方负担。</w:t>
      </w:r>
    </w:p>
    <w:p w14:paraId="162445E0">
      <w:pPr>
        <w:spacing w:line="520" w:lineRule="exact"/>
        <w:rPr>
          <w:rFonts w:hint="eastAsia" w:ascii="仿宋" w:hAnsi="仿宋" w:eastAsia="仿宋"/>
          <w:sz w:val="28"/>
          <w:szCs w:val="28"/>
        </w:rPr>
      </w:pPr>
      <w:r>
        <w:rPr>
          <w:rFonts w:hint="eastAsia" w:ascii="仿宋" w:hAnsi="仿宋" w:eastAsia="仿宋"/>
          <w:sz w:val="28"/>
          <w:szCs w:val="28"/>
        </w:rPr>
        <w:t>15.仲裁</w:t>
      </w:r>
    </w:p>
    <w:p w14:paraId="6CAEE31F">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w:t>
      </w:r>
      <w:r>
        <w:rPr>
          <w:rFonts w:ascii="仿宋" w:hAnsi="仿宋" w:eastAsia="仿宋"/>
          <w:sz w:val="28"/>
          <w:szCs w:val="28"/>
        </w:rPr>
        <w:t xml:space="preserve"> </w:t>
      </w:r>
      <w:r>
        <w:rPr>
          <w:rFonts w:hint="eastAsia" w:ascii="仿宋" w:hAnsi="仿宋" w:eastAsia="仿宋"/>
          <w:sz w:val="28"/>
          <w:szCs w:val="28"/>
        </w:rPr>
        <w:t>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p>
    <w:p w14:paraId="42C86895">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r>
        <w:rPr>
          <w:rFonts w:ascii="仿宋" w:hAnsi="仿宋" w:eastAsia="仿宋"/>
          <w:sz w:val="28"/>
          <w:szCs w:val="28"/>
        </w:rPr>
        <w:t xml:space="preserve"> </w:t>
      </w:r>
    </w:p>
    <w:p w14:paraId="3AD2432D">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14:paraId="39D6BD24">
      <w:pPr>
        <w:spacing w:line="520" w:lineRule="exact"/>
        <w:ind w:firstLine="570"/>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在仲裁期间，除正在进行仲裁的部分外，合同其它部分继续执行。</w:t>
      </w:r>
      <w:r>
        <w:rPr>
          <w:rFonts w:hint="eastAsia" w:ascii="仿宋" w:hAnsi="仿宋" w:eastAsia="仿宋"/>
          <w:b/>
          <w:sz w:val="28"/>
          <w:szCs w:val="28"/>
        </w:rPr>
        <w:t xml:space="preserve"> </w:t>
      </w:r>
    </w:p>
    <w:p w14:paraId="6F933350">
      <w:pPr>
        <w:spacing w:line="520" w:lineRule="exact"/>
        <w:rPr>
          <w:rFonts w:hint="eastAsia" w:ascii="仿宋" w:hAnsi="仿宋" w:eastAsia="仿宋"/>
          <w:sz w:val="28"/>
          <w:szCs w:val="28"/>
        </w:rPr>
      </w:pPr>
      <w:r>
        <w:rPr>
          <w:rFonts w:hint="eastAsia" w:ascii="仿宋" w:hAnsi="仿宋" w:eastAsia="仿宋"/>
          <w:sz w:val="28"/>
          <w:szCs w:val="28"/>
        </w:rPr>
        <w:t>16.违约终止合同</w:t>
      </w:r>
    </w:p>
    <w:p w14:paraId="7F0598FE">
      <w:pPr>
        <w:pStyle w:val="243"/>
        <w:spacing w:line="520" w:lineRule="exact"/>
        <w:ind w:firstLine="560"/>
        <w:rPr>
          <w:rFonts w:hint="eastAsia" w:hAnsi="仿宋"/>
          <w:sz w:val="28"/>
          <w:szCs w:val="28"/>
        </w:rPr>
      </w:pPr>
      <w:r>
        <w:rPr>
          <w:rFonts w:hint="eastAsia" w:hAnsi="仿宋"/>
          <w:sz w:val="28"/>
          <w:szCs w:val="28"/>
        </w:rPr>
        <w:t>16</w:t>
      </w:r>
      <w:r>
        <w:rPr>
          <w:rFonts w:hAnsi="仿宋"/>
          <w:sz w:val="28"/>
          <w:szCs w:val="28"/>
        </w:rPr>
        <w:t>.</w:t>
      </w:r>
      <w:r>
        <w:rPr>
          <w:rFonts w:hint="eastAsia" w:hAnsi="仿宋"/>
          <w:sz w:val="28"/>
          <w:szCs w:val="28"/>
        </w:rPr>
        <w:t>1</w:t>
      </w:r>
      <w:r>
        <w:rPr>
          <w:rFonts w:hAnsi="仿宋"/>
          <w:sz w:val="28"/>
          <w:szCs w:val="28"/>
        </w:rPr>
        <w:t xml:space="preserve"> </w:t>
      </w:r>
      <w:r>
        <w:rPr>
          <w:rFonts w:hint="eastAsia" w:hAnsi="仿宋"/>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p>
    <w:p w14:paraId="78A599E0">
      <w:pPr>
        <w:pStyle w:val="243"/>
        <w:spacing w:line="520" w:lineRule="exact"/>
        <w:ind w:firstLine="560"/>
        <w:rPr>
          <w:rFonts w:hint="eastAsia" w:hAnsi="仿宋"/>
          <w:sz w:val="28"/>
          <w:szCs w:val="28"/>
        </w:rPr>
      </w:pPr>
      <w:r>
        <w:rPr>
          <w:rFonts w:hint="eastAsia" w:hAnsi="仿宋"/>
          <w:sz w:val="28"/>
          <w:szCs w:val="28"/>
        </w:rPr>
        <w:t>（1）如果乙方未能在合同规定的期限或甲方同意延期的限期内提供全部或部分货物（含软件及相关服务）；</w:t>
      </w:r>
      <w:r>
        <w:rPr>
          <w:rFonts w:hAnsi="仿宋"/>
          <w:sz w:val="28"/>
          <w:szCs w:val="28"/>
        </w:rPr>
        <w:t xml:space="preserve"> </w:t>
      </w:r>
    </w:p>
    <w:p w14:paraId="54C8B284">
      <w:pPr>
        <w:pStyle w:val="243"/>
        <w:spacing w:line="520" w:lineRule="exact"/>
        <w:ind w:firstLine="560"/>
        <w:rPr>
          <w:rFonts w:hint="eastAsia" w:hAnsi="仿宋"/>
          <w:sz w:val="28"/>
          <w:szCs w:val="28"/>
        </w:rPr>
      </w:pPr>
      <w:r>
        <w:rPr>
          <w:rFonts w:hint="eastAsia" w:hAnsi="仿宋"/>
          <w:sz w:val="28"/>
          <w:szCs w:val="28"/>
        </w:rPr>
        <w:t>（</w:t>
      </w:r>
      <w:r>
        <w:rPr>
          <w:rFonts w:hAnsi="仿宋"/>
          <w:sz w:val="28"/>
          <w:szCs w:val="28"/>
        </w:rPr>
        <w:t>2</w:t>
      </w:r>
      <w:r>
        <w:rPr>
          <w:rFonts w:hint="eastAsia" w:hAnsi="仿宋"/>
          <w:sz w:val="28"/>
          <w:szCs w:val="28"/>
        </w:rPr>
        <w:t>）如果乙方未能履行合同规定的其它义务。</w:t>
      </w:r>
      <w:r>
        <w:rPr>
          <w:rFonts w:hAnsi="仿宋"/>
          <w:sz w:val="28"/>
          <w:szCs w:val="28"/>
        </w:rPr>
        <w:t xml:space="preserve"> </w:t>
      </w:r>
    </w:p>
    <w:p w14:paraId="11EFCE31">
      <w:pPr>
        <w:pStyle w:val="243"/>
        <w:spacing w:line="520" w:lineRule="exact"/>
        <w:ind w:firstLine="560"/>
        <w:rPr>
          <w:rFonts w:hint="eastAsia" w:hAnsi="仿宋"/>
          <w:sz w:val="28"/>
          <w:szCs w:val="28"/>
        </w:rPr>
      </w:pPr>
      <w:r>
        <w:rPr>
          <w:rFonts w:hint="eastAsia" w:hAnsi="仿宋"/>
          <w:sz w:val="28"/>
          <w:szCs w:val="28"/>
        </w:rPr>
        <w:t>16</w:t>
      </w:r>
      <w:r>
        <w:rPr>
          <w:rFonts w:hAnsi="仿宋"/>
          <w:sz w:val="28"/>
          <w:szCs w:val="28"/>
        </w:rPr>
        <w:t xml:space="preserve">.2 </w:t>
      </w:r>
      <w:r>
        <w:rPr>
          <w:rFonts w:hint="eastAsia" w:hAnsi="仿宋"/>
          <w:sz w:val="28"/>
          <w:szCs w:val="28"/>
        </w:rPr>
        <w:t>在甲方根据第17</w:t>
      </w:r>
      <w:r>
        <w:rPr>
          <w:rFonts w:hAnsi="仿宋"/>
          <w:sz w:val="28"/>
          <w:szCs w:val="28"/>
        </w:rPr>
        <w:t>.</w:t>
      </w:r>
      <w:r>
        <w:rPr>
          <w:rFonts w:hint="eastAsia" w:hAnsi="仿宋"/>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0603AE19">
      <w:pPr>
        <w:pStyle w:val="201"/>
        <w:spacing w:line="520" w:lineRule="exact"/>
        <w:rPr>
          <w:rFonts w:hint="eastAsia" w:ascii="仿宋" w:hAnsi="仿宋" w:eastAsia="仿宋"/>
          <w:sz w:val="28"/>
        </w:rPr>
      </w:pPr>
      <w:r>
        <w:rPr>
          <w:rFonts w:hint="eastAsia" w:ascii="仿宋" w:hAnsi="仿宋" w:eastAsia="仿宋"/>
          <w:sz w:val="28"/>
        </w:rPr>
        <w:t>17.破产中止合同</w:t>
      </w:r>
    </w:p>
    <w:p w14:paraId="3AD4B62E">
      <w:pPr>
        <w:pStyle w:val="201"/>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3210B212">
      <w:pPr>
        <w:pStyle w:val="201"/>
        <w:spacing w:line="520" w:lineRule="exact"/>
        <w:rPr>
          <w:rFonts w:hint="eastAsia" w:ascii="仿宋" w:hAnsi="仿宋" w:eastAsia="仿宋"/>
          <w:sz w:val="28"/>
        </w:rPr>
      </w:pPr>
      <w:r>
        <w:rPr>
          <w:rFonts w:hint="eastAsia" w:ascii="仿宋" w:hAnsi="仿宋" w:eastAsia="仿宋"/>
          <w:sz w:val="28"/>
        </w:rPr>
        <w:t>18.转让</w:t>
      </w:r>
    </w:p>
    <w:p w14:paraId="66FAFB34">
      <w:pPr>
        <w:pStyle w:val="201"/>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18.1 除甲方事先书面同意外，乙方不得部分转让或全部转让其应履行的合同义务。</w:t>
      </w:r>
    </w:p>
    <w:p w14:paraId="70FA193C">
      <w:pPr>
        <w:pStyle w:val="201"/>
        <w:spacing w:line="520" w:lineRule="exact"/>
        <w:rPr>
          <w:rFonts w:hint="eastAsia" w:ascii="仿宋" w:hAnsi="仿宋" w:eastAsia="仿宋"/>
          <w:sz w:val="28"/>
        </w:rPr>
      </w:pPr>
      <w:r>
        <w:rPr>
          <w:rFonts w:hint="eastAsia" w:ascii="仿宋" w:hAnsi="仿宋" w:eastAsia="仿宋"/>
          <w:sz w:val="28"/>
        </w:rPr>
        <w:t>19.合同生效及其它</w:t>
      </w:r>
    </w:p>
    <w:p w14:paraId="1A5CF450">
      <w:pPr>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p>
    <w:p w14:paraId="13F78461">
      <w:pPr>
        <w:pStyle w:val="201"/>
        <w:spacing w:line="520" w:lineRule="exact"/>
        <w:ind w:firstLine="560"/>
        <w:rPr>
          <w:rFonts w:hint="eastAsia"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r>
        <w:rPr>
          <w:rFonts w:hint="eastAsia" w:ascii="仿宋" w:hAnsi="仿宋" w:eastAsia="仿宋"/>
          <w:sz w:val="28"/>
          <w:szCs w:val="24"/>
        </w:rPr>
        <w:t xml:space="preserve">    </w:t>
      </w:r>
    </w:p>
    <w:p w14:paraId="5186F127">
      <w:pPr>
        <w:pStyle w:val="201"/>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p>
    <w:p w14:paraId="1960E13E">
      <w:pPr>
        <w:pStyle w:val="201"/>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p>
    <w:p w14:paraId="590C0D0C">
      <w:pPr>
        <w:spacing w:line="520" w:lineRule="exact"/>
        <w:ind w:firstLine="560"/>
        <w:rPr>
          <w:rFonts w:hint="eastAsia" w:ascii="仿宋" w:hAnsi="仿宋" w:eastAsia="仿宋"/>
          <w:bCs/>
          <w:sz w:val="28"/>
          <w:szCs w:val="28"/>
        </w:rPr>
      </w:pPr>
      <w:r>
        <w:rPr>
          <w:rFonts w:hint="eastAsia" w:ascii="仿宋" w:hAnsi="仿宋" w:eastAsia="仿宋"/>
          <w:sz w:val="28"/>
        </w:rPr>
        <w:t>19.5本合同应按照中华人民共和国的现行法律进行解释。</w:t>
      </w:r>
    </w:p>
    <w:p w14:paraId="7428E5EA">
      <w:pPr>
        <w:pStyle w:val="201"/>
        <w:spacing w:line="520" w:lineRule="exact"/>
        <w:jc w:val="center"/>
        <w:rPr>
          <w:rFonts w:hint="eastAsia" w:ascii="仿宋" w:hAnsi="仿宋" w:eastAsia="仿宋"/>
          <w:b/>
          <w:bCs/>
          <w:sz w:val="36"/>
          <w:szCs w:val="36"/>
          <w:lang w:val="zh-CN"/>
        </w:rPr>
      </w:pPr>
      <w:r>
        <w:br w:type="page"/>
      </w:r>
      <w:r>
        <w:rPr>
          <w:rFonts w:hint="eastAsia" w:ascii="仿宋" w:hAnsi="仿宋" w:eastAsia="仿宋"/>
          <w:b/>
          <w:bCs/>
          <w:sz w:val="36"/>
          <w:szCs w:val="36"/>
        </w:rPr>
        <w:t>第五章  项目采购需求</w:t>
      </w:r>
    </w:p>
    <w:p w14:paraId="565893F7">
      <w:pPr>
        <w:keepNext/>
        <w:keepLines/>
        <w:spacing w:line="360" w:lineRule="auto"/>
        <w:ind w:firstLine="562"/>
        <w:outlineLvl w:val="1"/>
        <w:rPr>
          <w:rFonts w:eastAsia="仿宋"/>
          <w:b/>
          <w:sz w:val="28"/>
          <w:szCs w:val="20"/>
        </w:rPr>
      </w:pPr>
      <w:bookmarkStart w:id="36" w:name="_Toc137770578"/>
      <w:r>
        <w:rPr>
          <w:rFonts w:eastAsia="仿宋"/>
          <w:b/>
          <w:sz w:val="28"/>
          <w:szCs w:val="20"/>
        </w:rPr>
        <w:t>一、项目概述</w:t>
      </w:r>
      <w:bookmarkEnd w:id="36"/>
    </w:p>
    <w:p w14:paraId="40DDEEC2">
      <w:pPr>
        <w:pStyle w:val="268"/>
        <w:ind w:firstLine="560"/>
      </w:pPr>
      <w:bookmarkStart w:id="37" w:name="_Toc137770586"/>
      <w:r>
        <w:t>1、建设目标</w:t>
      </w:r>
      <w:bookmarkEnd w:id="37"/>
    </w:p>
    <w:p w14:paraId="45F83633">
      <w:pPr>
        <w:pStyle w:val="268"/>
        <w:ind w:firstLine="560"/>
      </w:pPr>
      <w:bookmarkStart w:id="38" w:name="_Toc137770588"/>
      <w:r>
        <w:t>以习近平新时代中国特色社会主义思想和习近平总书记关于数字基础设施等重要讲话精神为指导，贯彻落实《数字中国建设整体布局规划》《国务院关于加强数字政府建设的指导意见》等文件精神和《省政府关于加快统筹推进数字政府高质量建设的实施意见》《江苏省数字政府建设2023年工作要点》要求，按照《市政府办公室关于印发淮安市“十四五”数字经济发展实施方案的通知》《市政府关于印发淮安市加快统筹推进数字政府高质量建设实施方案的通知》要求，以推动我市数字政府高质量发展为目标，以业务应用为牵引，以数据创新为驱动，着力打造布局科学合理、服务能力全面、运营一体高效、运维智能便捷、安全自主可靠的政务云体系。</w:t>
      </w:r>
    </w:p>
    <w:p w14:paraId="2ACAFDB0">
      <w:pPr>
        <w:pStyle w:val="268"/>
        <w:ind w:firstLine="560"/>
      </w:pPr>
      <w:r>
        <w:t>本项目按照信息基础设施集约化建设思路，基于“通用性、兼容性、开放性”的技术架构，扩充智慧城市云平台计算、存储、网络、安全等资源，夯实数字政府和智慧城市信息化基础设施底座。</w:t>
      </w:r>
    </w:p>
    <w:p w14:paraId="2EA8AAA8">
      <w:pPr>
        <w:pStyle w:val="268"/>
        <w:ind w:firstLine="560"/>
      </w:pPr>
      <w:bookmarkStart w:id="39" w:name="_Hlk199168305"/>
      <w:r>
        <w:rPr>
          <w:rFonts w:hint="eastAsia"/>
        </w:rPr>
        <w:t>2、建设现状</w:t>
      </w:r>
    </w:p>
    <w:p w14:paraId="0CF34614">
      <w:pPr>
        <w:pStyle w:val="268"/>
        <w:ind w:firstLine="560"/>
      </w:pPr>
      <w:r>
        <w:rPr>
          <w:rFonts w:hint="eastAsia"/>
        </w:rPr>
        <w:t>智慧城市建设项目一期工程于2021年5月开始建设，现已顺利完成建设任务，采用了通用性、兼容性、开放性的技术架构，初步构建了我市智慧城市基础核心平台。计算资源方面，智慧城市云平台根据上云业务需求，可向各委办局提供不同规格的云主机服务。存储资源方面，智慧城市云平台提供块存储、对象存储、文件存储等服务。网络资源方面，智慧城市云平台分别建设了互联网和电子政务外网出口，互联网发布区采用不同运营商的双1G链路出口带宽，云平台内部网络采用三平面的架构，从业务应用来看：划分了电子政务外网公共服务区、互联网发布区和智慧城市专有云三个区域；从数据中心管平面划分为管理平面、业务平面、存储平面。安全资源方面，云平台安全配备综合防火墙、WAF、漏洞扫描、日志审计、堡垒机、态势感知等安全设备；租户安全主要为云租户提供堡垒机、漏洞扫描、WAF、数据库审计、日志审计等安全设备；商用密码应用主要利用现有签名验签服务器、密码机和VPN设备等资源。软件资源方面，智慧城市一期工程云平台已购置相关基础软件资源，主要包括数据库、操作系等组件。</w:t>
      </w:r>
    </w:p>
    <w:bookmarkEnd w:id="39"/>
    <w:p w14:paraId="42D6FD80">
      <w:pPr>
        <w:pStyle w:val="268"/>
        <w:ind w:firstLine="560"/>
      </w:pPr>
      <w:r>
        <w:rPr>
          <w:rFonts w:hint="eastAsia"/>
        </w:rPr>
        <w:t>3</w:t>
      </w:r>
      <w:r>
        <w:t>、建设内容</w:t>
      </w:r>
      <w:bookmarkEnd w:id="38"/>
    </w:p>
    <w:sectPr>
      <w:pgSz w:w="11907" w:h="16839"/>
      <w:pgMar w:top="400" w:right="1000" w:bottom="400" w:left="10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华文彩云">
    <w:panose1 w:val="02010800040101010101"/>
    <w:charset w:val="86"/>
    <w:family w:val="auto"/>
    <w:pitch w:val="default"/>
    <w:sig w:usb0="00000001" w:usb1="080F0000" w:usb2="00000000" w:usb3="00000000" w:csb0="00040000" w:csb1="00000000"/>
  </w:font>
  <w:font w:name="Courier New">
    <w:panose1 w:val="02070309020205020404"/>
    <w:charset w:val="00"/>
    <w:family w:val="auto"/>
    <w:pitch w:val="default"/>
    <w:sig w:usb0="E0002EFF" w:usb1="C0007843" w:usb2="00000009" w:usb3="00000000" w:csb0="400001FF" w:csb1="FFFF0000"/>
  </w:font>
  <w:font w:name="仿宋_GB2312">
    <w:altName w:val="仿宋"/>
    <w:panose1 w:val="02010609060101010101"/>
    <w:charset w:val="00"/>
    <w:family w:val="auto"/>
    <w:pitch w:val="default"/>
    <w:sig w:usb0="00000000" w:usb1="00000000" w:usb2="00000000" w:usb3="00000000" w:csb0="00000000" w:csb1="00000000"/>
  </w:font>
  <w:font w:name="monospace">
    <w:altName w:val="DejaVu Math TeX Gyre"/>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Arial Unicode MS">
    <w:altName w:val="Arial"/>
    <w:panose1 w:val="020B06040202020202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nothing"/>
      <w:lvlText w:val="%1、"/>
      <w:lvlJc w:val="left"/>
      <w:pPr>
        <w:ind w:left="7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chineseCountingThousand"/>
      <w:pStyle w:val="257"/>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0053208E"/>
    <w:multiLevelType w:val="multilevel"/>
    <w:tmpl w:val="0053208E"/>
    <w:lvl w:ilvl="0" w:tentative="0">
      <w:start w:val="1"/>
      <w:numFmt w:val="chineseCountingThousand"/>
      <w:pStyle w:val="25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1"/>
      <w:numFmt w:val="chineseCountingThousand"/>
      <w:pStyle w:val="261"/>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A7498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name="toc 1"/>
    <w:lsdException w:unhideWhenUsed="0" w:uiPriority="0" w:name="toc 2"/>
    <w:lsdException w:unhideWhenUsed="0" w:uiPriority="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uiPriority w:val="39"/>
    <w:pPr>
      <w:spacing w:after="57"/>
      <w:ind w:left="1134" w:right="0" w:firstLine="0"/>
    </w:pPr>
  </w:style>
  <w:style w:type="paragraph" w:styleId="14">
    <w:name w:val="toc 3"/>
    <w:basedOn w:val="1"/>
    <w:next w:val="1"/>
    <w:link w:val="202"/>
    <w:semiHidden/>
    <w:uiPriority w:val="0"/>
    <w:pPr>
      <w:tabs>
        <w:tab w:val="right" w:leader="dot" w:pos="9344"/>
      </w:tabs>
      <w:spacing w:line="300" w:lineRule="auto"/>
      <w:ind w:left="840"/>
    </w:pPr>
    <w:rPr>
      <w:rFonts w:ascii="Arial" w:hAnsi="Arial" w:cs="Arial"/>
      <w:szCs w:val="21"/>
    </w:rPr>
  </w:style>
  <w:style w:type="paragraph" w:styleId="15">
    <w:name w:val="toc 8"/>
    <w:basedOn w:val="1"/>
    <w:next w:val="1"/>
    <w:unhideWhenUsed/>
    <w:uiPriority w:val="39"/>
    <w:pPr>
      <w:spacing w:after="57"/>
      <w:ind w:left="1984" w:right="0" w:firstLine="0"/>
    </w:pPr>
  </w:style>
  <w:style w:type="paragraph" w:styleId="16">
    <w:name w:val="endnote text"/>
    <w:basedOn w:val="1"/>
    <w:link w:val="180"/>
    <w:semiHidden/>
    <w:unhideWhenUsed/>
    <w:uiPriority w:val="99"/>
    <w:pPr>
      <w:spacing w:after="0" w:line="240" w:lineRule="auto"/>
    </w:pPr>
    <w:rPr>
      <w:sz w:val="20"/>
    </w:rPr>
  </w:style>
  <w:style w:type="paragraph" w:styleId="17">
    <w:name w:val="footer"/>
    <w:basedOn w:val="1"/>
    <w:link w:val="53"/>
    <w:unhideWhenUsed/>
    <w:uiPriority w:val="99"/>
    <w:pPr>
      <w:tabs>
        <w:tab w:val="center" w:pos="7143"/>
        <w:tab w:val="right" w:pos="14287"/>
      </w:tabs>
      <w:spacing w:after="0" w:line="240" w:lineRule="auto"/>
    </w:pPr>
  </w:style>
  <w:style w:type="paragraph" w:styleId="18">
    <w:name w:val="header"/>
    <w:basedOn w:val="1"/>
    <w:link w:val="51"/>
    <w:unhideWhenUsed/>
    <w:uiPriority w:val="99"/>
    <w:pPr>
      <w:tabs>
        <w:tab w:val="center" w:pos="7143"/>
        <w:tab w:val="right" w:pos="14287"/>
      </w:tabs>
      <w:spacing w:after="0" w:line="240" w:lineRule="auto"/>
    </w:pPr>
  </w:style>
  <w:style w:type="paragraph" w:styleId="19">
    <w:name w:val="toc 1"/>
    <w:basedOn w:val="1"/>
    <w:next w:val="1"/>
    <w:semiHidden/>
    <w:uiPriority w:val="0"/>
  </w:style>
  <w:style w:type="paragraph" w:styleId="20">
    <w:name w:val="toc 4"/>
    <w:basedOn w:val="1"/>
    <w:next w:val="1"/>
    <w:unhideWhenUsed/>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uiPriority w:val="99"/>
    <w:pPr>
      <w:spacing w:after="40" w:line="240" w:lineRule="auto"/>
    </w:pPr>
    <w:rPr>
      <w:sz w:val="18"/>
    </w:rPr>
  </w:style>
  <w:style w:type="paragraph" w:styleId="23">
    <w:name w:val="toc 6"/>
    <w:basedOn w:val="1"/>
    <w:next w:val="1"/>
    <w:unhideWhenUsed/>
    <w:uiPriority w:val="39"/>
    <w:pPr>
      <w:spacing w:after="57"/>
      <w:ind w:left="1417" w:right="0" w:firstLine="0"/>
    </w:pPr>
  </w:style>
  <w:style w:type="paragraph" w:styleId="24">
    <w:name w:val="table of figures"/>
    <w:basedOn w:val="1"/>
    <w:next w:val="1"/>
    <w:unhideWhenUsed/>
    <w:uiPriority w:val="99"/>
    <w:pPr>
      <w:spacing w:after="0" w:afterAutospacing="0"/>
    </w:pPr>
  </w:style>
  <w:style w:type="paragraph" w:styleId="25">
    <w:name w:val="toc 2"/>
    <w:basedOn w:val="1"/>
    <w:next w:val="1"/>
    <w:link w:val="212"/>
    <w:semiHidden/>
    <w:uiPriority w:val="0"/>
    <w:pPr>
      <w:ind w:left="420"/>
    </w:pPr>
    <w:rPr>
      <w:szCs w:val="20"/>
    </w:rPr>
  </w:style>
  <w:style w:type="paragraph" w:styleId="26">
    <w:name w:val="toc 9"/>
    <w:basedOn w:val="1"/>
    <w:next w:val="1"/>
    <w:unhideWhenUsed/>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endnote reference"/>
    <w:semiHidden/>
    <w:unhideWhenUsed/>
    <w:uiPriority w:val="99"/>
    <w:rPr>
      <w:vertAlign w:val="superscript"/>
    </w:rPr>
  </w:style>
  <w:style w:type="character" w:styleId="32">
    <w:name w:val="Hyperlink"/>
    <w:unhideWhenUsed/>
    <w:uiPriority w:val="99"/>
    <w:rPr>
      <w:color w:val="0000FF" w:themeColor="hyperlink"/>
      <w:u w:val="single"/>
      <w14:textFill>
        <w14:solidFill>
          <w14:schemeClr w14:val="hlink"/>
        </w14:solidFill>
      </w14:textFill>
    </w:rPr>
  </w:style>
  <w:style w:type="character" w:styleId="33">
    <w:name w:val="footnote reference"/>
    <w:unhideWhenUsed/>
    <w:uiPriority w:val="99"/>
    <w:rPr>
      <w:vertAlign w:val="superscript"/>
    </w:rPr>
  </w:style>
  <w:style w:type="character" w:customStyle="1" w:styleId="34">
    <w:name w:val="Heading 1 Char"/>
    <w:link w:val="2"/>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uiPriority w:val="10"/>
    <w:rPr>
      <w:sz w:val="48"/>
      <w:szCs w:val="48"/>
    </w:rPr>
  </w:style>
  <w:style w:type="character" w:customStyle="1" w:styleId="46">
    <w:name w:val="Subtitle Char"/>
    <w:link w:val="21"/>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uiPriority w:val="30"/>
    <w:rPr>
      <w:i/>
    </w:rPr>
  </w:style>
  <w:style w:type="character" w:customStyle="1" w:styleId="51">
    <w:name w:val="Header Char"/>
    <w:link w:val="18"/>
    <w:uiPriority w:val="99"/>
  </w:style>
  <w:style w:type="character" w:customStyle="1" w:styleId="52">
    <w:name w:val="Footer Char"/>
    <w:link w:val="17"/>
    <w:uiPriority w:val="99"/>
  </w:style>
  <w:style w:type="character" w:customStyle="1" w:styleId="53">
    <w:name w:val="Caption Char"/>
    <w:link w:val="17"/>
    <w:uiPriority w:val="99"/>
  </w:style>
  <w:style w:type="table" w:customStyle="1" w:styleId="54">
    <w:name w:val="Table Grid Ligh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55">
    <w:name w:val="Plain Table 1"/>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fill="F2F2F2"/>
      </w:tcPr>
    </w:tblStylePr>
    <w:tblStylePr w:type="band1Horz">
      <w:tcPr>
        <w:shd w:val="clear" w:color="FFFFFF" w:fill="F2F2F2"/>
      </w:tcPr>
    </w:tblStylePr>
  </w:style>
  <w:style w:type="table" w:customStyle="1" w:styleId="56">
    <w:name w:val="Plain Table 2"/>
    <w:uiPriority w:val="59"/>
    <w:pPr>
      <w:spacing w:after="0" w:line="240" w:lineRule="auto"/>
    </w:pPr>
    <w:tblPr>
      <w:tblBorders>
        <w:top w:val="single" w:color="auto" w:sz="4" w:space="0"/>
        <w:left w:val="none" w:color="000000" w:themeColor="text1" w:sz="0" w:space="0"/>
        <w:bottom w:val="single" w:color="auto" w:sz="4" w:space="0"/>
        <w:right w:val="none" w:color="000000" w:themeColor="text1" w:sz="0" w:space="0"/>
      </w:tblBorders>
      <w:tblCellMar>
        <w:top w:w="0" w:type="dxa"/>
        <w:left w:w="108" w:type="dxa"/>
        <w:bottom w:w="0" w:type="dxa"/>
        <w:right w:w="108" w:type="dxa"/>
      </w:tblCellMar>
    </w:tblPr>
    <w:tblStylePr w:type="firstRow">
      <w:rPr>
        <w:rFonts w:ascii="Arial" w:hAnsi="Arial"/>
        <w:b/>
        <w:color w:val="404040"/>
        <w:sz w:val="22"/>
      </w:rPr>
      <w:tcPr>
        <w:tcBorders>
          <w:top w:val="single" w:color="auto" w:sz="4" w:space="0"/>
          <w:bottom w:val="single" w:color="auto"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auto" w:sz="4" w:space="0"/>
          <w:right w:val="single" w:color="auto" w:sz="4" w:space="0"/>
        </w:tcBorders>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tcPr>
    </w:tblStylePr>
  </w:style>
  <w:style w:type="table" w:customStyle="1" w:styleId="57">
    <w:name w:val="Plain Table 3"/>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fill="F2F2F2"/>
      </w:tcPr>
    </w:tblStylePr>
    <w:tblStylePr w:type="band1Horz">
      <w:rPr>
        <w:rFonts w:ascii="Arial" w:hAnsi="Arial"/>
        <w:color w:val="404040"/>
        <w:sz w:val="22"/>
      </w:rPr>
      <w:tcPr>
        <w:shd w:val="clear" w:color="FFFFFF" w:fill="F2F2F2"/>
      </w:tcPr>
    </w:tblStylePr>
  </w:style>
  <w:style w:type="table" w:customStyle="1" w:styleId="58">
    <w:name w:val="Plain Table 4"/>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2F2F2"/>
      </w:tcPr>
    </w:tblStylePr>
    <w:tblStylePr w:type="band1Horz">
      <w:rPr>
        <w:rFonts w:ascii="Arial" w:hAnsi="Arial"/>
        <w:color w:val="404040"/>
        <w:sz w:val="22"/>
      </w:rPr>
      <w:tcPr>
        <w:shd w:val="clear" w:color="FFFFFF" w:fill="F2F2F2"/>
      </w:tcPr>
    </w:tblStylePr>
  </w:style>
  <w:style w:type="table" w:customStyle="1" w:styleId="59">
    <w:name w:val="Plain Table 5"/>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fill="F2F2F2"/>
      </w:tcPr>
    </w:tblStylePr>
    <w:tblStylePr w:type="band1Horz">
      <w:rPr>
        <w:rFonts w:ascii="Arial" w:hAnsi="Arial"/>
        <w:color w:val="404040"/>
        <w:sz w:val="22"/>
      </w:rPr>
      <w:tcPr>
        <w:shd w:val="clear" w:color="FFFFFF" w:fill="F2F2F2"/>
      </w:tcPr>
    </w:tblStylePr>
  </w:style>
  <w:style w:type="table" w:customStyle="1" w:styleId="60">
    <w:name w:val="Grid Table 1 Light"/>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1">
    <w:name w:val="Grid Table 1 Light - Accent 1"/>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2">
    <w:name w:val="Grid Table 1 Light - Accent 2"/>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3">
    <w:name w:val="Grid Table 1 Light - Accent 3"/>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4">
    <w:name w:val="Grid Table 1 Light - Accent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5">
    <w:name w:val="Grid Table 1 Light - Accent 5"/>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6">
    <w:name w:val="Grid Table 1 Light - Accent 6"/>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404040"/>
      </w:rPr>
      <w:tcPr>
        <w:tcBorders>
          <w:bottom w:val="single" w:color="auto"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67">
    <w:name w:val="Grid Table 2"/>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CBCBCB"/>
      </w:tcPr>
    </w:tblStylePr>
    <w:tblStylePr w:type="band1Horz">
      <w:rPr>
        <w:rFonts w:ascii="Arial" w:hAnsi="Arial"/>
        <w:color w:val="404040"/>
        <w:sz w:val="22"/>
      </w:rPr>
      <w:tcPr>
        <w:shd w:val="clear" w:color="FFFFFF" w:fill="CBCBCB"/>
      </w:tcPr>
    </w:tblStylePr>
  </w:style>
  <w:style w:type="table" w:customStyle="1" w:styleId="68">
    <w:name w:val="Grid Table 2 - Accent 1"/>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AE5F1"/>
      </w:tcPr>
    </w:tblStylePr>
    <w:tblStylePr w:type="band1Horz">
      <w:rPr>
        <w:rFonts w:ascii="Arial" w:hAnsi="Arial"/>
        <w:color w:val="404040"/>
        <w:sz w:val="22"/>
      </w:rPr>
      <w:tcPr>
        <w:shd w:val="clear" w:color="FFFFFF" w:fill="DAE5F1"/>
      </w:tcPr>
    </w:tblStylePr>
  </w:style>
  <w:style w:type="table" w:customStyle="1" w:styleId="69">
    <w:name w:val="Grid Table 2 - Accent 2"/>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2DCDB"/>
      </w:tcPr>
    </w:tblStylePr>
    <w:tblStylePr w:type="band1Horz">
      <w:rPr>
        <w:rFonts w:ascii="Arial" w:hAnsi="Arial"/>
        <w:color w:val="404040"/>
        <w:sz w:val="22"/>
      </w:rPr>
      <w:tcPr>
        <w:shd w:val="clear" w:color="FFFFFF" w:fill="F2DCDB"/>
      </w:tcPr>
    </w:tblStylePr>
  </w:style>
  <w:style w:type="table" w:customStyle="1" w:styleId="70">
    <w:name w:val="Grid Table 2 - Accent 3"/>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AF0DD"/>
      </w:tcPr>
    </w:tblStylePr>
    <w:tblStylePr w:type="band1Horz">
      <w:rPr>
        <w:rFonts w:ascii="Arial" w:hAnsi="Arial"/>
        <w:color w:val="404040"/>
        <w:sz w:val="22"/>
      </w:rPr>
      <w:tcPr>
        <w:shd w:val="clear" w:color="FFFFFF" w:fill="EAF0DD"/>
      </w:tcPr>
    </w:tblStylePr>
  </w:style>
  <w:style w:type="table" w:customStyle="1" w:styleId="71">
    <w:name w:val="Grid Table 2 - Accent 4"/>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5DFEC"/>
      </w:tcPr>
    </w:tblStylePr>
    <w:tblStylePr w:type="band1Horz">
      <w:rPr>
        <w:rFonts w:ascii="Arial" w:hAnsi="Arial"/>
        <w:color w:val="404040"/>
        <w:sz w:val="22"/>
      </w:rPr>
      <w:tcPr>
        <w:shd w:val="clear" w:color="FFFFFF" w:fill="E5DFEC"/>
      </w:tcPr>
    </w:tblStylePr>
  </w:style>
  <w:style w:type="table" w:customStyle="1" w:styleId="72">
    <w:name w:val="Grid Table 2 - Accent 5"/>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AEEF3"/>
      </w:tcPr>
    </w:tblStylePr>
    <w:tblStylePr w:type="band1Horz">
      <w:rPr>
        <w:rFonts w:ascii="Arial" w:hAnsi="Arial"/>
        <w:color w:val="404040"/>
        <w:sz w:val="22"/>
      </w:rPr>
      <w:tcPr>
        <w:shd w:val="clear" w:color="FFFFFF" w:fill="DAEEF3"/>
      </w:tcPr>
    </w:tblStylePr>
  </w:style>
  <w:style w:type="table" w:customStyle="1" w:styleId="73">
    <w:name w:val="Grid Table 2 - Accent 6"/>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single" w:color="auto" w:sz="12" w:space="0"/>
          <w:right w:val="nil"/>
        </w:tcBorders>
        <w:shd w:val="clear" w:color="FFFFFF" w:fill="auto"/>
      </w:tcPr>
    </w:tblStylePr>
    <w:tblStylePr w:type="lastRow">
      <w:rPr>
        <w:b/>
        <w:color w:val="404040"/>
      </w:rPr>
      <w:tcPr>
        <w:tcBorders>
          <w:top w:val="single" w:color="auto"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DE9D8"/>
      </w:tcPr>
    </w:tblStylePr>
    <w:tblStylePr w:type="band1Horz">
      <w:rPr>
        <w:rFonts w:ascii="Arial" w:hAnsi="Arial"/>
        <w:color w:val="404040"/>
        <w:sz w:val="22"/>
      </w:rPr>
      <w:tcPr>
        <w:shd w:val="clear" w:color="FFFFFF" w:fill="FDE9D8"/>
      </w:tcPr>
    </w:tblStylePr>
  </w:style>
  <w:style w:type="table" w:customStyle="1" w:styleId="74">
    <w:name w:val="Grid Table 3"/>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CBCBCB"/>
      </w:tcPr>
    </w:tblStylePr>
    <w:tblStylePr w:type="band1Horz">
      <w:rPr>
        <w:rFonts w:ascii="Arial" w:hAnsi="Arial"/>
        <w:color w:val="404040"/>
        <w:sz w:val="22"/>
      </w:rPr>
      <w:tcPr>
        <w:shd w:val="clear" w:color="FFFFFF" w:fill="CBCBCB"/>
      </w:tcPr>
    </w:tblStylePr>
  </w:style>
  <w:style w:type="table" w:customStyle="1" w:styleId="75">
    <w:name w:val="Grid Table 3 - Accent 1"/>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DAE5F1"/>
      </w:tcPr>
    </w:tblStylePr>
    <w:tblStylePr w:type="band1Horz">
      <w:rPr>
        <w:rFonts w:ascii="Arial" w:hAnsi="Arial"/>
        <w:color w:val="404040"/>
        <w:sz w:val="22"/>
      </w:rPr>
      <w:tcPr>
        <w:shd w:val="clear" w:color="FFFFFF" w:fill="DAE5F1"/>
      </w:tcPr>
    </w:tblStylePr>
  </w:style>
  <w:style w:type="table" w:customStyle="1" w:styleId="76">
    <w:name w:val="Grid Table 3 - Accent 2"/>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F2DCDB"/>
      </w:tcPr>
    </w:tblStylePr>
    <w:tblStylePr w:type="band1Horz">
      <w:rPr>
        <w:rFonts w:ascii="Arial" w:hAnsi="Arial"/>
        <w:color w:val="404040"/>
        <w:sz w:val="22"/>
      </w:rPr>
      <w:tcPr>
        <w:shd w:val="clear" w:color="FFFFFF" w:fill="F2DCDB"/>
      </w:tcPr>
    </w:tblStylePr>
  </w:style>
  <w:style w:type="table" w:customStyle="1" w:styleId="77">
    <w:name w:val="Grid Table 3 - Accent 3"/>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EAF0DD"/>
      </w:tcPr>
    </w:tblStylePr>
    <w:tblStylePr w:type="band1Horz">
      <w:rPr>
        <w:rFonts w:ascii="Arial" w:hAnsi="Arial"/>
        <w:color w:val="404040"/>
        <w:sz w:val="22"/>
      </w:rPr>
      <w:tcPr>
        <w:shd w:val="clear" w:color="FFFFFF" w:fill="EAF0DD"/>
      </w:tcPr>
    </w:tblStylePr>
  </w:style>
  <w:style w:type="table" w:customStyle="1" w:styleId="78">
    <w:name w:val="Grid Table 3 - Accent 4"/>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E5DFEC"/>
      </w:tcPr>
    </w:tblStylePr>
    <w:tblStylePr w:type="band1Horz">
      <w:rPr>
        <w:rFonts w:ascii="Arial" w:hAnsi="Arial"/>
        <w:color w:val="404040"/>
        <w:sz w:val="22"/>
      </w:rPr>
      <w:tcPr>
        <w:shd w:val="clear" w:color="FFFFFF" w:fill="E5DFEC"/>
      </w:tcPr>
    </w:tblStylePr>
  </w:style>
  <w:style w:type="table" w:customStyle="1" w:styleId="79">
    <w:name w:val="Grid Table 3 - Accent 5"/>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DAEEF3"/>
      </w:tcPr>
    </w:tblStylePr>
    <w:tblStylePr w:type="band1Horz">
      <w:rPr>
        <w:rFonts w:ascii="Arial" w:hAnsi="Arial"/>
        <w:color w:val="404040"/>
        <w:sz w:val="22"/>
      </w:rPr>
      <w:tcPr>
        <w:shd w:val="clear" w:color="FFFFFF" w:fill="DAEEF3"/>
      </w:tcPr>
    </w:tblStylePr>
  </w:style>
  <w:style w:type="table" w:customStyle="1" w:styleId="80">
    <w:name w:val="Grid Table 3 - Accent 6"/>
    <w:uiPriority w:val="99"/>
    <w:pPr>
      <w:spacing w:after="0" w:line="240" w:lineRule="auto"/>
    </w:pPr>
    <w:tblPr>
      <w:tblBorders>
        <w:bottom w:val="single" w:color="auto" w:sz="4" w:space="0"/>
        <w:insideH w:val="single" w:color="auto" w:sz="4" w:space="0"/>
        <w:insideV w:val="single" w:color="auto"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FFFFF" w:fill="FDE9D8"/>
      </w:tcPr>
    </w:tblStylePr>
    <w:tblStylePr w:type="band1Horz">
      <w:rPr>
        <w:rFonts w:ascii="Arial" w:hAnsi="Arial"/>
        <w:color w:val="404040"/>
        <w:sz w:val="22"/>
      </w:rPr>
      <w:tcPr>
        <w:shd w:val="clear" w:color="FFFFFF" w:fill="FDE9D8"/>
      </w:tcPr>
    </w:tblStylePr>
  </w:style>
  <w:style w:type="table" w:customStyle="1" w:styleId="81">
    <w:name w:val="Grid Table 4"/>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000000"/>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CBCBCB"/>
      </w:tcPr>
    </w:tblStylePr>
    <w:tblStylePr w:type="band1Horz">
      <w:rPr>
        <w:rFonts w:ascii="Arial" w:hAnsi="Arial"/>
        <w:color w:val="404040"/>
        <w:sz w:val="22"/>
      </w:rPr>
      <w:tcPr>
        <w:shd w:val="clear" w:color="FFFFFF" w:fill="CBCBCB"/>
      </w:tcPr>
    </w:tblStylePr>
  </w:style>
  <w:style w:type="table" w:customStyle="1" w:styleId="82">
    <w:name w:val="Grid Table 4 - Accent 1"/>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5D8DC2"/>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CE6F1"/>
      </w:tcPr>
    </w:tblStylePr>
    <w:tblStylePr w:type="band1Horz">
      <w:rPr>
        <w:rFonts w:ascii="Arial" w:hAnsi="Arial"/>
        <w:color w:val="404040"/>
        <w:sz w:val="22"/>
      </w:rPr>
      <w:tcPr>
        <w:shd w:val="clear" w:color="FFFFFF" w:fill="DCE6F1"/>
      </w:tcPr>
    </w:tblStylePr>
  </w:style>
  <w:style w:type="table" w:customStyle="1" w:styleId="83">
    <w:name w:val="Grid Table 4 - Accent 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D99694"/>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2DCDB"/>
      </w:tcPr>
    </w:tblStylePr>
    <w:tblStylePr w:type="band1Horz">
      <w:rPr>
        <w:rFonts w:ascii="Arial" w:hAnsi="Arial"/>
        <w:color w:val="404040"/>
        <w:sz w:val="22"/>
      </w:rPr>
      <w:tcPr>
        <w:shd w:val="clear" w:color="FFFFFF" w:fill="F2DCDB"/>
      </w:tcPr>
    </w:tblStylePr>
  </w:style>
  <w:style w:type="table" w:customStyle="1" w:styleId="84">
    <w:name w:val="Grid Table 4 - Accent 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9BBA59"/>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AF0DD"/>
      </w:tcPr>
    </w:tblStylePr>
    <w:tblStylePr w:type="band1Horz">
      <w:rPr>
        <w:rFonts w:ascii="Arial" w:hAnsi="Arial"/>
        <w:color w:val="404040"/>
        <w:sz w:val="22"/>
      </w:rPr>
      <w:tcPr>
        <w:shd w:val="clear" w:color="FFFFFF" w:fill="EAF0DD"/>
      </w:tcPr>
    </w:tblStylePr>
  </w:style>
  <w:style w:type="table" w:customStyle="1" w:styleId="85">
    <w:name w:val="Grid Table 4 - Accent 4"/>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B2A1C6"/>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5DFEC"/>
      </w:tcPr>
    </w:tblStylePr>
    <w:tblStylePr w:type="band1Horz">
      <w:rPr>
        <w:rFonts w:ascii="Arial" w:hAnsi="Arial"/>
        <w:color w:val="404040"/>
        <w:sz w:val="22"/>
      </w:rPr>
      <w:tcPr>
        <w:shd w:val="clear" w:color="FFFFFF" w:fill="E5DFEC"/>
      </w:tcPr>
    </w:tblStylePr>
  </w:style>
  <w:style w:type="table" w:customStyle="1" w:styleId="86">
    <w:name w:val="Grid Table 4 - Accent 5"/>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4BACC6"/>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AEEF3"/>
      </w:tcPr>
    </w:tblStylePr>
    <w:tblStylePr w:type="band1Horz">
      <w:rPr>
        <w:rFonts w:ascii="Arial" w:hAnsi="Arial"/>
        <w:color w:val="404040"/>
        <w:sz w:val="22"/>
      </w:rPr>
      <w:tcPr>
        <w:shd w:val="clear" w:color="FFFFFF" w:fill="DAEEF3"/>
      </w:tcPr>
    </w:tblStylePr>
  </w:style>
  <w:style w:type="table" w:customStyle="1" w:styleId="87">
    <w:name w:val="Grid Table 4 - Accent 6"/>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tcBorders>
          <w:top w:val="single" w:color="auto" w:sz="4" w:space="0"/>
          <w:left w:val="single" w:color="auto" w:sz="4" w:space="0"/>
          <w:bottom w:val="single" w:color="auto" w:sz="4" w:space="0"/>
          <w:right w:val="single" w:color="auto" w:sz="4" w:space="0"/>
        </w:tcBorders>
        <w:shd w:val="clear" w:color="FFFFFF" w:fill="F79646"/>
      </w:tcPr>
    </w:tblStylePr>
    <w:tblStylePr w:type="lastRow">
      <w:rPr>
        <w:b/>
        <w:color w:val="404040"/>
      </w:rPr>
      <w:tcPr>
        <w:tcBorders>
          <w:top w:val="single" w:color="auto"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DE9D8"/>
      </w:tcPr>
    </w:tblStylePr>
    <w:tblStylePr w:type="band1Horz">
      <w:rPr>
        <w:rFonts w:ascii="Arial" w:hAnsi="Arial"/>
        <w:color w:val="404040"/>
        <w:sz w:val="22"/>
      </w:rPr>
      <w:tcPr>
        <w:shd w:val="clear" w:color="FFFFFF" w:fill="FDE9D8"/>
      </w:tcPr>
    </w:tblStylePr>
  </w:style>
  <w:style w:type="table" w:customStyle="1" w:styleId="88">
    <w:name w:val="Grid Table 5 Dark"/>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000000"/>
      </w:tcPr>
    </w:tblStylePr>
    <w:tblStylePr w:type="lastRow">
      <w:rPr>
        <w:rFonts w:ascii="Arial" w:hAnsi="Arial"/>
        <w:b/>
        <w:color w:val="FFFFFF"/>
        <w:sz w:val="22"/>
      </w:rPr>
      <w:tcPr>
        <w:tcBorders>
          <w:top w:val="single" w:color="auto" w:sz="4" w:space="0"/>
        </w:tcBorders>
        <w:shd w:val="clear" w:color="FFFFFF" w:fill="000000"/>
      </w:tcPr>
    </w:tblStylePr>
    <w:tblStylePr w:type="firstCol">
      <w:rPr>
        <w:rFonts w:ascii="Arial" w:hAnsi="Arial"/>
        <w:b/>
        <w:color w:val="FFFFFF"/>
        <w:sz w:val="22"/>
      </w:rPr>
      <w:tcPr>
        <w:shd w:val="clear" w:color="FFFFFF" w:fill="000000"/>
      </w:tcPr>
    </w:tblStylePr>
    <w:tblStylePr w:type="lastCol">
      <w:rPr>
        <w:rFonts w:ascii="Arial" w:hAnsi="Arial"/>
        <w:b/>
        <w:color w:val="FFFFFF"/>
        <w:sz w:val="22"/>
      </w:rPr>
      <w:tcPr>
        <w:shd w:val="clear" w:color="FFFFFF" w:fill="000000"/>
      </w:tcPr>
    </w:tblStylePr>
    <w:tblStylePr w:type="band1Vert">
      <w:tcPr>
        <w:shd w:val="clear" w:color="FFFFFF" w:fill="8A8A8A"/>
      </w:tcPr>
    </w:tblStylePr>
    <w:tblStylePr w:type="band1Horz">
      <w:tcPr>
        <w:shd w:val="clear" w:color="FFFFFF" w:fill="8A8A8A"/>
      </w:tcPr>
    </w:tblStylePr>
  </w:style>
  <w:style w:type="table" w:customStyle="1" w:styleId="89">
    <w:name w:val="Grid Table 5 Dark- Accent 1"/>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4F81BD"/>
      </w:tcPr>
    </w:tblStylePr>
    <w:tblStylePr w:type="lastRow">
      <w:rPr>
        <w:rFonts w:ascii="Arial" w:hAnsi="Arial"/>
        <w:b/>
        <w:color w:val="FFFFFF"/>
        <w:sz w:val="22"/>
      </w:rPr>
      <w:tcPr>
        <w:tcBorders>
          <w:top w:val="single" w:color="auto" w:sz="4" w:space="0"/>
        </w:tcBorders>
        <w:shd w:val="clear" w:color="FFFFFF" w:fill="4F81BD"/>
      </w:tcPr>
    </w:tblStylePr>
    <w:tblStylePr w:type="firstCol">
      <w:rPr>
        <w:rFonts w:ascii="Arial" w:hAnsi="Arial"/>
        <w:b/>
        <w:color w:val="FFFFFF"/>
        <w:sz w:val="22"/>
      </w:rPr>
      <w:tcPr>
        <w:shd w:val="clear" w:color="FFFFFF" w:fill="4F81BD"/>
      </w:tcPr>
    </w:tblStylePr>
    <w:tblStylePr w:type="lastCol">
      <w:rPr>
        <w:rFonts w:ascii="Arial" w:hAnsi="Arial"/>
        <w:b/>
        <w:color w:val="FFFFFF"/>
        <w:sz w:val="22"/>
      </w:rPr>
      <w:tcPr>
        <w:shd w:val="clear" w:color="FFFFFF" w:fill="4F81BD"/>
      </w:tcPr>
    </w:tblStylePr>
    <w:tblStylePr w:type="band1Vert">
      <w:tcPr>
        <w:shd w:val="clear" w:color="FFFFFF" w:fill="ADC5E0"/>
      </w:tcPr>
    </w:tblStylePr>
    <w:tblStylePr w:type="band1Horz">
      <w:tcPr>
        <w:shd w:val="clear" w:color="FFFFFF" w:fill="ADC5E0"/>
      </w:tcPr>
    </w:tblStylePr>
  </w:style>
  <w:style w:type="table" w:customStyle="1" w:styleId="90">
    <w:name w:val="Grid Table 5 Dark - Accent 2"/>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C0504D"/>
      </w:tcPr>
    </w:tblStylePr>
    <w:tblStylePr w:type="lastRow">
      <w:rPr>
        <w:rFonts w:ascii="Arial" w:hAnsi="Arial"/>
        <w:b/>
        <w:color w:val="FFFFFF"/>
        <w:sz w:val="22"/>
      </w:rPr>
      <w:tcPr>
        <w:tcBorders>
          <w:top w:val="single" w:color="auto" w:sz="4" w:space="0"/>
        </w:tcBorders>
        <w:shd w:val="clear" w:color="FFFFFF" w:fill="C0504D"/>
      </w:tcPr>
    </w:tblStylePr>
    <w:tblStylePr w:type="firstCol">
      <w:rPr>
        <w:rFonts w:ascii="Arial" w:hAnsi="Arial"/>
        <w:b/>
        <w:color w:val="FFFFFF"/>
        <w:sz w:val="22"/>
      </w:rPr>
      <w:tcPr>
        <w:shd w:val="clear" w:color="FFFFFF" w:fill="C0504D"/>
      </w:tcPr>
    </w:tblStylePr>
    <w:tblStylePr w:type="lastCol">
      <w:rPr>
        <w:rFonts w:ascii="Arial" w:hAnsi="Arial"/>
        <w:b/>
        <w:color w:val="FFFFFF"/>
        <w:sz w:val="22"/>
      </w:rPr>
      <w:tcPr>
        <w:shd w:val="clear" w:color="FFFFFF" w:fill="C0504D"/>
      </w:tcPr>
    </w:tblStylePr>
    <w:tblStylePr w:type="band1Vert">
      <w:tcPr>
        <w:shd w:val="clear" w:color="FFFFFF" w:fill="E1ADAC"/>
      </w:tcPr>
    </w:tblStylePr>
    <w:tblStylePr w:type="band1Horz">
      <w:tcPr>
        <w:shd w:val="clear" w:color="FFFFFF" w:fill="E1ADAC"/>
      </w:tcPr>
    </w:tblStylePr>
  </w:style>
  <w:style w:type="table" w:customStyle="1" w:styleId="91">
    <w:name w:val="Grid Table 5 Dark - Accent 3"/>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9BBB59"/>
      </w:tcPr>
    </w:tblStylePr>
    <w:tblStylePr w:type="lastRow">
      <w:rPr>
        <w:rFonts w:ascii="Arial" w:hAnsi="Arial"/>
        <w:b/>
        <w:color w:val="FFFFFF"/>
        <w:sz w:val="22"/>
      </w:rPr>
      <w:tcPr>
        <w:tcBorders>
          <w:top w:val="single" w:color="auto" w:sz="4" w:space="0"/>
        </w:tcBorders>
        <w:shd w:val="clear" w:color="FFFFFF" w:fill="9BBB59"/>
      </w:tcPr>
    </w:tblStylePr>
    <w:tblStylePr w:type="firstCol">
      <w:rPr>
        <w:rFonts w:ascii="Arial" w:hAnsi="Arial"/>
        <w:b/>
        <w:color w:val="FFFFFF"/>
        <w:sz w:val="22"/>
      </w:rPr>
      <w:tcPr>
        <w:shd w:val="clear" w:color="FFFFFF" w:fill="9BBB59"/>
      </w:tcPr>
    </w:tblStylePr>
    <w:tblStylePr w:type="lastCol">
      <w:rPr>
        <w:rFonts w:ascii="Arial" w:hAnsi="Arial"/>
        <w:b/>
        <w:color w:val="FFFFFF"/>
        <w:sz w:val="22"/>
      </w:rPr>
      <w:tcPr>
        <w:shd w:val="clear" w:color="FFFFFF" w:fill="9BBB59"/>
      </w:tcPr>
    </w:tblStylePr>
    <w:tblStylePr w:type="band1Vert">
      <w:tcPr>
        <w:shd w:val="clear" w:color="FFFFFF" w:fill="D1DFB2"/>
      </w:tcPr>
    </w:tblStylePr>
    <w:tblStylePr w:type="band1Horz">
      <w:tcPr>
        <w:shd w:val="clear" w:color="FFFFFF" w:fill="D1DFB2"/>
      </w:tcPr>
    </w:tblStylePr>
  </w:style>
  <w:style w:type="table" w:customStyle="1" w:styleId="92">
    <w:name w:val="Grid Table 5 Dark- Accent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8064A2"/>
      </w:tcPr>
    </w:tblStylePr>
    <w:tblStylePr w:type="lastRow">
      <w:rPr>
        <w:rFonts w:ascii="Arial" w:hAnsi="Arial"/>
        <w:b/>
        <w:color w:val="FFFFFF"/>
        <w:sz w:val="22"/>
      </w:rPr>
      <w:tcPr>
        <w:tcBorders>
          <w:top w:val="single" w:color="auto" w:sz="4" w:space="0"/>
        </w:tcBorders>
        <w:shd w:val="clear" w:color="FFFFFF" w:fill="8064A2"/>
      </w:tcPr>
    </w:tblStylePr>
    <w:tblStylePr w:type="firstCol">
      <w:rPr>
        <w:rFonts w:ascii="Arial" w:hAnsi="Arial"/>
        <w:b/>
        <w:color w:val="FFFFFF"/>
        <w:sz w:val="22"/>
      </w:rPr>
      <w:tcPr>
        <w:shd w:val="clear" w:color="FFFFFF" w:fill="8064A2"/>
      </w:tcPr>
    </w:tblStylePr>
    <w:tblStylePr w:type="lastCol">
      <w:rPr>
        <w:rFonts w:ascii="Arial" w:hAnsi="Arial"/>
        <w:b/>
        <w:color w:val="FFFFFF"/>
        <w:sz w:val="22"/>
      </w:rPr>
      <w:tcPr>
        <w:shd w:val="clear" w:color="FFFFFF" w:fill="8064A2"/>
      </w:tcPr>
    </w:tblStylePr>
    <w:tblStylePr w:type="band1Vert">
      <w:tcPr>
        <w:shd w:val="clear" w:color="FFFFFF" w:fill="C4B7D4"/>
      </w:tcPr>
    </w:tblStylePr>
    <w:tblStylePr w:type="band1Horz">
      <w:tcPr>
        <w:shd w:val="clear" w:color="FFFFFF" w:fill="C4B7D4"/>
      </w:tcPr>
    </w:tblStylePr>
  </w:style>
  <w:style w:type="table" w:customStyle="1" w:styleId="93">
    <w:name w:val="Grid Table 5 Dark - Accent 5"/>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4BACC6"/>
      </w:tcPr>
    </w:tblStylePr>
    <w:tblStylePr w:type="lastRow">
      <w:rPr>
        <w:rFonts w:ascii="Arial" w:hAnsi="Arial"/>
        <w:b/>
        <w:color w:val="FFFFFF"/>
        <w:sz w:val="22"/>
      </w:rPr>
      <w:tcPr>
        <w:tcBorders>
          <w:top w:val="single" w:color="auto" w:sz="4" w:space="0"/>
        </w:tcBorders>
        <w:shd w:val="clear" w:color="FFFFFF" w:fill="4BACC6"/>
      </w:tcPr>
    </w:tblStylePr>
    <w:tblStylePr w:type="firstCol">
      <w:rPr>
        <w:rFonts w:ascii="Arial" w:hAnsi="Arial"/>
        <w:b/>
        <w:color w:val="FFFFFF"/>
        <w:sz w:val="22"/>
      </w:rPr>
      <w:tcPr>
        <w:shd w:val="clear" w:color="FFFFFF" w:fill="4BACC6"/>
      </w:tcPr>
    </w:tblStylePr>
    <w:tblStylePr w:type="lastCol">
      <w:rPr>
        <w:rFonts w:ascii="Arial" w:hAnsi="Arial"/>
        <w:b/>
        <w:color w:val="FFFFFF"/>
        <w:sz w:val="22"/>
      </w:rPr>
      <w:tcPr>
        <w:shd w:val="clear" w:color="FFFFFF" w:fill="4BACC6"/>
      </w:tcPr>
    </w:tblStylePr>
    <w:tblStylePr w:type="band1Vert">
      <w:tcPr>
        <w:shd w:val="clear" w:color="FFFFFF" w:fill="ABD9E4"/>
      </w:tcPr>
    </w:tblStylePr>
    <w:tblStylePr w:type="band1Horz">
      <w:tcPr>
        <w:shd w:val="clear" w:color="FFFFFF" w:fill="ABD9E4"/>
      </w:tcPr>
    </w:tblStylePr>
  </w:style>
  <w:style w:type="table" w:customStyle="1" w:styleId="94">
    <w:name w:val="Grid Table 5 Dark - Accent 6"/>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b/>
        <w:color w:val="FFFFFF"/>
        <w:sz w:val="22"/>
      </w:rPr>
      <w:tcPr>
        <w:shd w:val="clear" w:color="FFFFFF" w:fill="F79646"/>
      </w:tcPr>
    </w:tblStylePr>
    <w:tblStylePr w:type="lastRow">
      <w:rPr>
        <w:rFonts w:ascii="Arial" w:hAnsi="Arial"/>
        <w:b/>
        <w:color w:val="FFFFFF"/>
        <w:sz w:val="22"/>
      </w:rPr>
      <w:tcPr>
        <w:tcBorders>
          <w:top w:val="single" w:color="auto" w:sz="4" w:space="0"/>
        </w:tcBorders>
        <w:shd w:val="clear" w:color="FFFFFF" w:fill="F79646"/>
      </w:tcPr>
    </w:tblStylePr>
    <w:tblStylePr w:type="firstCol">
      <w:rPr>
        <w:rFonts w:ascii="Arial" w:hAnsi="Arial"/>
        <w:b/>
        <w:color w:val="FFFFFF"/>
        <w:sz w:val="22"/>
      </w:rPr>
      <w:tcPr>
        <w:shd w:val="clear" w:color="FFFFFF" w:fill="F79646"/>
      </w:tcPr>
    </w:tblStylePr>
    <w:tblStylePr w:type="lastCol">
      <w:rPr>
        <w:rFonts w:ascii="Arial" w:hAnsi="Arial"/>
        <w:b/>
        <w:color w:val="FFFFFF"/>
        <w:sz w:val="22"/>
      </w:rPr>
      <w:tcPr>
        <w:shd w:val="clear" w:color="FFFFFF" w:fill="F79646"/>
      </w:tcPr>
    </w:tblStylePr>
    <w:tblStylePr w:type="band1Vert">
      <w:tcPr>
        <w:shd w:val="clear" w:color="FFFFFF" w:fill="FBCDA8"/>
      </w:tcPr>
    </w:tblStylePr>
    <w:tblStylePr w:type="band1Horz">
      <w:tcPr>
        <w:shd w:val="clear" w:color="FFFFFF" w:fill="FBCDA8"/>
      </w:tcPr>
    </w:tblStylePr>
  </w:style>
  <w:style w:type="table" w:customStyle="1" w:styleId="95">
    <w:name w:val="Grid Table 6 Colorful"/>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auto"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FFFFFF" w:fill="CBCBCB"/>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fill="CBCBCB"/>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uto"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FFFFFF" w:fill="DAE5F1"/>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FFFFFF" w:fill="DA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auto"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FFFFF" w:fill="F2DCDB"/>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B"/>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auto"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FFFFFF" w:fill="EAF0DD"/>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FFFFFF" w:fill="EAF0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auto"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FFFFFF" w:fill="E5DFEC"/>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266778" w:themeColor="accent5" w:themeShade="94"/>
      </w:rPr>
      <w:tcPr>
        <w:tcBorders>
          <w:bottom w:val="single" w:color="auto"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FFFFF" w:fill="DAEEF3"/>
      </w:tcPr>
    </w:tblStylePr>
    <w:tblStylePr w:type="band1Horz">
      <w:rPr>
        <w:rFonts w:ascii="Arial" w:hAnsi="Arial"/>
        <w:color w:val="266778" w:themeColor="accent5" w:themeShade="94"/>
        <w:sz w:val="22"/>
      </w:rPr>
      <w:tcPr>
        <w:shd w:val="clear" w:color="FFFFFF" w:fill="DAEEF3"/>
      </w:tcPr>
    </w:tblStylePr>
    <w:tblStylePr w:type="band2Horz">
      <w:rPr>
        <w:rFonts w:ascii="Arial" w:hAnsi="Arial"/>
        <w:color w:val="266778" w:themeColor="accent5" w:themeShade="94"/>
        <w:sz w:val="22"/>
      </w:rPr>
    </w:tblStylePr>
  </w:style>
  <w:style w:type="table" w:customStyle="1" w:styleId="101">
    <w:name w:val="Grid Table 6 Colorful - Accent 6"/>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b/>
        <w:color w:val="266778" w:themeColor="accent5" w:themeShade="94"/>
      </w:rPr>
      <w:tcPr>
        <w:tcBorders>
          <w:bottom w:val="single" w:color="auto"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FFFFF" w:fill="FDE9D8"/>
      </w:tcPr>
    </w:tblStylePr>
    <w:tblStylePr w:type="band1Horz">
      <w:rPr>
        <w:rFonts w:ascii="Arial" w:hAnsi="Arial"/>
        <w:color w:val="266778" w:themeColor="accent5" w:themeShade="94"/>
        <w:sz w:val="22"/>
      </w:rPr>
      <w:tcPr>
        <w:shd w:val="clear" w:color="FFFFFF" w:fill="FDE9D8"/>
      </w:tcPr>
    </w:tblStylePr>
    <w:tblStylePr w:type="band2Horz">
      <w:rPr>
        <w:rFonts w:ascii="Arial" w:hAnsi="Arial"/>
        <w:color w:val="266778" w:themeColor="accent5" w:themeShade="94"/>
        <w:sz w:val="22"/>
      </w:rPr>
    </w:tblStylePr>
  </w:style>
  <w:style w:type="table" w:customStyle="1" w:styleId="102">
    <w:name w:val="Grid Table 7 Colorful"/>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F2F2F2"/>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fill="F2F2F2"/>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DAE5F1"/>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FFFFFF" w:fill="DA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F2DCDB"/>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FFFFF" w:fill="F2DCDB"/>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auto" w:sz="4" w:space="0"/>
          <w:right w:val="nil"/>
        </w:tcBorders>
        <w:shd w:val="clear" w:color="FFFFFF" w:fill="FFFFFF"/>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EAF0DD"/>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FFFFFF" w:fill="EAF0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E5DFEC"/>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FFFFFF"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266778" w:themeColor="accent5" w:themeShade="94"/>
        <w:sz w:val="22"/>
      </w:rPr>
      <w:tcPr>
        <w:tcBorders>
          <w:top w:val="nil"/>
          <w:left w:val="nil"/>
          <w:bottom w:val="single" w:color="auto" w:sz="4" w:space="0"/>
          <w:right w:val="nil"/>
        </w:tcBorders>
        <w:shd w:val="clear" w:color="FFFFFF" w:fill="FFFFFF"/>
      </w:tcPr>
    </w:tblStylePr>
    <w:tblStylePr w:type="lastRow">
      <w:rPr>
        <w:rFonts w:ascii="Arial" w:hAnsi="Arial"/>
        <w:b/>
        <w:color w:val="266778" w:themeColor="accent5" w:themeShade="94"/>
        <w:sz w:val="22"/>
      </w:rPr>
      <w:tcPr>
        <w:tcBorders>
          <w:top w:val="single" w:color="auto" w:sz="4" w:space="0"/>
          <w:left w:val="nil"/>
          <w:bottom w:val="nil"/>
          <w:right w:val="nil"/>
        </w:tcBorders>
        <w:shd w:val="clear" w:color="FFFFFF" w:fill="FFFFFF"/>
      </w:tcPr>
    </w:tblStylePr>
    <w:tblStylePr w:type="firstCol">
      <w:pPr>
        <w:jc w:val="right"/>
      </w:pPr>
      <w:rPr>
        <w:rFonts w:ascii="Arial" w:hAnsi="Arial"/>
        <w:i/>
        <w:color w:val="266778" w:themeColor="accent5" w:themeShade="94"/>
        <w:sz w:val="22"/>
      </w:rPr>
      <w:tcPr>
        <w:tcBorders>
          <w:top w:val="nil"/>
          <w:left w:val="nil"/>
          <w:bottom w:val="nil"/>
          <w:right w:val="single" w:color="auto" w:sz="4" w:space="0"/>
        </w:tcBorders>
        <w:shd w:val="clear" w:color="FFFFFF" w:fill="auto"/>
      </w:tcPr>
    </w:tblStylePr>
    <w:tblStylePr w:type="lastCol">
      <w:rPr>
        <w:rFonts w:ascii="Arial" w:hAnsi="Arial"/>
        <w:i/>
        <w:color w:val="266778" w:themeColor="accent5" w:themeShade="94"/>
        <w:sz w:val="22"/>
      </w:rPr>
      <w:tcPr>
        <w:tcBorders>
          <w:top w:val="nil"/>
          <w:left w:val="single" w:color="auto" w:sz="4" w:space="0"/>
          <w:bottom w:val="nil"/>
          <w:right w:val="nil"/>
        </w:tcBorders>
        <w:shd w:val="clear" w:color="FFFFFF" w:fill="auto"/>
      </w:tcPr>
    </w:tblStylePr>
    <w:tblStylePr w:type="band1Vert">
      <w:tcPr>
        <w:shd w:val="clear" w:color="FFFFFF" w:fill="DAEEF3"/>
      </w:tcPr>
    </w:tblStylePr>
    <w:tblStylePr w:type="band1Horz">
      <w:rPr>
        <w:rFonts w:ascii="Arial" w:hAnsi="Arial"/>
        <w:color w:val="266778" w:themeColor="accent5" w:themeShade="94"/>
        <w:sz w:val="22"/>
      </w:rPr>
      <w:tcPr>
        <w:shd w:val="clear" w:color="FFFFFF" w:fill="DAEEF3"/>
      </w:tcPr>
    </w:tblStylePr>
    <w:tblStylePr w:type="band2Horz">
      <w:rPr>
        <w:rFonts w:ascii="Arial" w:hAnsi="Arial"/>
        <w:color w:val="266778" w:themeColor="accent5" w:themeShade="94"/>
        <w:sz w:val="22"/>
      </w:rPr>
    </w:tblStylePr>
  </w:style>
  <w:style w:type="table" w:customStyle="1" w:styleId="108">
    <w:name w:val="Grid Table 7 Colorful - Accent 6"/>
    <w:uiPriority w:val="99"/>
    <w:pPr>
      <w:spacing w:after="0" w:line="240" w:lineRule="auto"/>
    </w:pPr>
    <w:tblPr>
      <w:tblBorders>
        <w:bottom w:val="single" w:color="auto" w:sz="4" w:space="0"/>
        <w:right w:val="single" w:color="auto" w:sz="4" w:space="0"/>
        <w:insideH w:val="single" w:color="auto" w:sz="4" w:space="0"/>
        <w:insideV w:val="single" w:color="auto" w:sz="4" w:space="0"/>
      </w:tblBorders>
    </w:tblPr>
    <w:tblStylePr w:type="firstRow">
      <w:rPr>
        <w:rFonts w:ascii="Arial" w:hAnsi="Arial"/>
        <w:b/>
        <w:color w:val="B05408" w:themeColor="accent6" w:themeShade="94"/>
        <w:sz w:val="22"/>
      </w:rPr>
      <w:tcPr>
        <w:tcBorders>
          <w:top w:val="nil"/>
          <w:left w:val="nil"/>
          <w:bottom w:val="single" w:color="auto" w:sz="4" w:space="0"/>
          <w:right w:val="nil"/>
        </w:tcBorders>
        <w:shd w:val="clear" w:color="FFFFFF" w:fill="FFFFFF"/>
      </w:tcPr>
    </w:tblStylePr>
    <w:tblStylePr w:type="lastRow">
      <w:rPr>
        <w:rFonts w:ascii="Arial" w:hAnsi="Arial"/>
        <w:b/>
        <w:color w:val="B05408" w:themeColor="accent6" w:themeShade="94"/>
        <w:sz w:val="22"/>
      </w:rPr>
      <w:tcPr>
        <w:tcBorders>
          <w:top w:val="single" w:color="auto" w:sz="4" w:space="0"/>
          <w:left w:val="nil"/>
          <w:bottom w:val="nil"/>
          <w:right w:val="nil"/>
        </w:tcBorders>
        <w:shd w:val="clear" w:color="FFFFFF" w:fill="FFFFFF"/>
      </w:tcPr>
    </w:tblStylePr>
    <w:tblStylePr w:type="firstCol">
      <w:pPr>
        <w:jc w:val="right"/>
      </w:pPr>
      <w:rPr>
        <w:rFonts w:ascii="Arial" w:hAnsi="Arial"/>
        <w:i/>
        <w:color w:val="B05408" w:themeColor="accent6" w:themeShade="94"/>
        <w:sz w:val="22"/>
      </w:rPr>
      <w:tcPr>
        <w:tcBorders>
          <w:top w:val="nil"/>
          <w:left w:val="nil"/>
          <w:bottom w:val="nil"/>
          <w:right w:val="single" w:color="auto" w:sz="4" w:space="0"/>
        </w:tcBorders>
        <w:shd w:val="clear" w:color="FFFFFF" w:fill="auto"/>
      </w:tcPr>
    </w:tblStylePr>
    <w:tblStylePr w:type="lastCol">
      <w:rPr>
        <w:rFonts w:ascii="Arial" w:hAnsi="Arial"/>
        <w:i/>
        <w:color w:val="B05408" w:themeColor="accent6" w:themeShade="94"/>
        <w:sz w:val="22"/>
      </w:rPr>
      <w:tcPr>
        <w:tcBorders>
          <w:top w:val="nil"/>
          <w:left w:val="single" w:color="auto" w:sz="4" w:space="0"/>
          <w:bottom w:val="nil"/>
          <w:right w:val="nil"/>
        </w:tcBorders>
        <w:shd w:val="clear" w:color="FFFFFF" w:fill="auto"/>
      </w:tcPr>
    </w:tblStylePr>
    <w:tblStylePr w:type="band1Vert">
      <w:tcPr>
        <w:shd w:val="clear" w:color="FFFFFF" w:fill="FDE9D8"/>
      </w:tcPr>
    </w:tblStylePr>
    <w:tblStylePr w:type="band1Horz">
      <w:rPr>
        <w:rFonts w:ascii="Arial" w:hAnsi="Arial"/>
        <w:color w:val="B05408" w:themeColor="accent6" w:themeShade="94"/>
        <w:sz w:val="22"/>
      </w:rPr>
      <w:tcPr>
        <w:shd w:val="clear" w:color="FFFFFF" w:fill="FDE9D8"/>
      </w:tcPr>
    </w:tblStylePr>
    <w:tblStylePr w:type="band2Horz">
      <w:rPr>
        <w:rFonts w:ascii="Arial" w:hAnsi="Arial"/>
        <w:color w:val="B05408" w:themeColor="accent6" w:themeShade="94"/>
        <w:sz w:val="22"/>
      </w:rPr>
    </w:tblStylePr>
  </w:style>
  <w:style w:type="table" w:customStyle="1" w:styleId="109">
    <w:name w:val="List Table 1 Light"/>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BFBFBF"/>
      </w:tcPr>
    </w:tblStylePr>
    <w:tblStylePr w:type="band1Horz">
      <w:tcPr>
        <w:shd w:val="clear" w:color="FFFFFF" w:fill="BFBFBF"/>
      </w:tcPr>
    </w:tblStylePr>
  </w:style>
  <w:style w:type="table" w:customStyle="1" w:styleId="110">
    <w:name w:val="List Table 1 Light - Accent 1"/>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3E0EE"/>
      </w:tcPr>
    </w:tblStylePr>
    <w:tblStylePr w:type="band1Horz">
      <w:tcPr>
        <w:shd w:val="clear" w:color="FFFFFF" w:fill="D3E0EE"/>
      </w:tcPr>
    </w:tblStylePr>
  </w:style>
  <w:style w:type="table" w:customStyle="1" w:styleId="111">
    <w:name w:val="List Table 1 Light - Accent 2"/>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FD3D2"/>
      </w:tcPr>
    </w:tblStylePr>
    <w:tblStylePr w:type="band1Horz">
      <w:tcPr>
        <w:shd w:val="clear" w:color="FFFFFF" w:fill="EFD3D2"/>
      </w:tcPr>
    </w:tblStylePr>
  </w:style>
  <w:style w:type="table" w:customStyle="1" w:styleId="112">
    <w:name w:val="List Table 1 Light - Accent 3"/>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6EED5"/>
      </w:tcPr>
    </w:tblStylePr>
    <w:tblStylePr w:type="band1Horz">
      <w:tcPr>
        <w:shd w:val="clear" w:color="FFFFFF" w:fill="E6EED5"/>
      </w:tcPr>
    </w:tblStylePr>
  </w:style>
  <w:style w:type="table" w:customStyle="1" w:styleId="113">
    <w:name w:val="List Table 1 Light - Accent 4"/>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FD8E7"/>
      </w:tcPr>
    </w:tblStylePr>
    <w:tblStylePr w:type="band1Horz">
      <w:tcPr>
        <w:shd w:val="clear" w:color="FFFFFF" w:fill="DFD8E7"/>
      </w:tcPr>
    </w:tblStylePr>
  </w:style>
  <w:style w:type="table" w:customStyle="1" w:styleId="114">
    <w:name w:val="List Table 1 Light - Accent 5"/>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1EAF0"/>
      </w:tcPr>
    </w:tblStylePr>
    <w:tblStylePr w:type="band1Horz">
      <w:tcPr>
        <w:shd w:val="clear" w:color="FFFFFF" w:fill="D1EAF0"/>
      </w:tcPr>
    </w:tblStylePr>
  </w:style>
  <w:style w:type="table" w:customStyle="1" w:styleId="115">
    <w:name w:val="List Table 1 Light - Accent 6"/>
    <w:uiPriority w:val="99"/>
    <w:pPr>
      <w:spacing w:after="0" w:line="240" w:lineRule="auto"/>
    </w:pPr>
    <w:tblPr/>
    <w:tblStylePr w:type="firstRow">
      <w:rPr>
        <w:b/>
        <w:color w:val="404040"/>
      </w:rPr>
      <w:tcPr>
        <w:tcBorders>
          <w:top w:val="nil"/>
          <w:left w:val="nil"/>
          <w:bottom w:val="single" w:color="auto" w:sz="4" w:space="0"/>
          <w:right w:val="nil"/>
        </w:tcBorders>
      </w:tcPr>
    </w:tblStylePr>
    <w:tblStylePr w:type="lastRow">
      <w:rPr>
        <w:b/>
        <w:color w:val="404040"/>
      </w:rPr>
      <w:tcPr>
        <w:tcBorders>
          <w:top w:val="single" w:color="auto"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FCE4D1"/>
      </w:tcPr>
    </w:tblStylePr>
    <w:tblStylePr w:type="band1Horz">
      <w:tcPr>
        <w:shd w:val="clear" w:color="FFFFFF" w:fill="FCE4D1"/>
      </w:tcPr>
    </w:tblStylePr>
  </w:style>
  <w:style w:type="table" w:customStyle="1" w:styleId="116">
    <w:name w:val="List Table 2"/>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BFBFBF"/>
      </w:tcPr>
    </w:tblStylePr>
    <w:tblStylePr w:type="band1Horz">
      <w:rPr>
        <w:rFonts w:ascii="Arial" w:hAnsi="Arial"/>
        <w:color w:val="404040"/>
        <w:sz w:val="22"/>
      </w:rPr>
      <w:tcPr>
        <w:shd w:val="clear" w:color="FFFFFF" w:fill="BFBFBF"/>
      </w:tcPr>
    </w:tblStylePr>
  </w:style>
  <w:style w:type="table" w:customStyle="1" w:styleId="117">
    <w:name w:val="List Table 2 - Accent 1"/>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3E0EE"/>
      </w:tcPr>
    </w:tblStylePr>
    <w:tblStylePr w:type="band1Horz">
      <w:rPr>
        <w:rFonts w:ascii="Arial" w:hAnsi="Arial"/>
        <w:color w:val="404040"/>
        <w:sz w:val="22"/>
      </w:rPr>
      <w:tcPr>
        <w:shd w:val="clear" w:color="FFFFFF" w:fill="D3E0EE"/>
      </w:tcPr>
    </w:tblStylePr>
  </w:style>
  <w:style w:type="table" w:customStyle="1" w:styleId="118">
    <w:name w:val="List Table 2 - Accent 2"/>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EFD3D2"/>
      </w:tcPr>
    </w:tblStylePr>
    <w:tblStylePr w:type="band1Horz">
      <w:rPr>
        <w:rFonts w:ascii="Arial" w:hAnsi="Arial"/>
        <w:color w:val="404040"/>
        <w:sz w:val="22"/>
      </w:rPr>
      <w:tcPr>
        <w:shd w:val="clear" w:color="FFFFFF" w:fill="EFD3D2"/>
      </w:tcPr>
    </w:tblStylePr>
  </w:style>
  <w:style w:type="table" w:customStyle="1" w:styleId="119">
    <w:name w:val="List Table 2 - Accent 3"/>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E6EED5"/>
      </w:tcPr>
    </w:tblStylePr>
    <w:tblStylePr w:type="band1Horz">
      <w:rPr>
        <w:rFonts w:ascii="Arial" w:hAnsi="Arial"/>
        <w:color w:val="404040"/>
        <w:sz w:val="22"/>
      </w:rPr>
      <w:tcPr>
        <w:shd w:val="clear" w:color="FFFFFF" w:fill="E6EED5"/>
      </w:tcPr>
    </w:tblStylePr>
  </w:style>
  <w:style w:type="table" w:customStyle="1" w:styleId="120">
    <w:name w:val="List Table 2 - Accent 4"/>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FD8E7"/>
      </w:tcPr>
    </w:tblStylePr>
    <w:tblStylePr w:type="band1Horz">
      <w:rPr>
        <w:rFonts w:ascii="Arial" w:hAnsi="Arial"/>
        <w:color w:val="404040"/>
        <w:sz w:val="22"/>
      </w:rPr>
      <w:tcPr>
        <w:shd w:val="clear" w:color="FFFFFF" w:fill="DFD8E7"/>
      </w:tcPr>
    </w:tblStylePr>
  </w:style>
  <w:style w:type="table" w:customStyle="1" w:styleId="121">
    <w:name w:val="List Table 2 - Accent 5"/>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1EAF0"/>
      </w:tcPr>
    </w:tblStylePr>
    <w:tblStylePr w:type="band1Horz">
      <w:rPr>
        <w:rFonts w:ascii="Arial" w:hAnsi="Arial"/>
        <w:color w:val="404040"/>
        <w:sz w:val="22"/>
      </w:rPr>
      <w:tcPr>
        <w:shd w:val="clear" w:color="FFFFFF" w:fill="D1EAF0"/>
      </w:tcPr>
    </w:tblStylePr>
  </w:style>
  <w:style w:type="table" w:customStyle="1" w:styleId="122">
    <w:name w:val="List Table 2 - Accent 6"/>
    <w:uiPriority w:val="99"/>
    <w:pPr>
      <w:spacing w:after="0" w:line="240" w:lineRule="auto"/>
    </w:pPr>
    <w:tblPr>
      <w:tblBorders>
        <w:top w:val="single" w:color="auto" w:sz="4" w:space="0"/>
        <w:bottom w:val="single" w:color="auto" w:sz="4" w:space="0"/>
        <w:insideH w:val="single" w:color="auto" w:sz="4" w:space="0"/>
      </w:tblBorders>
    </w:tblPr>
    <w:tblStylePr w:type="firstRow">
      <w:rPr>
        <w:rFonts w:ascii="Arial" w:hAnsi="Arial"/>
        <w:b/>
        <w:color w:val="404040"/>
        <w:sz w:val="22"/>
      </w:rPr>
      <w:tcPr>
        <w:tcBorders>
          <w:top w:val="single" w:color="auto" w:sz="4" w:space="0"/>
          <w:left w:val="nil"/>
          <w:bottom w:val="single" w:color="auto" w:sz="4" w:space="0"/>
          <w:right w:val="nil"/>
        </w:tcBorders>
      </w:tcPr>
    </w:tblStylePr>
    <w:tblStylePr w:type="lastRow">
      <w:rPr>
        <w:rFonts w:ascii="Arial" w:hAnsi="Arial"/>
        <w:b/>
        <w:color w:val="404040"/>
        <w:sz w:val="22"/>
      </w:rPr>
      <w:tcPr>
        <w:tcBorders>
          <w:top w:val="single" w:color="auto" w:sz="4" w:space="0"/>
          <w:left w:val="nil"/>
          <w:bottom w:val="single" w:color="auto"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FCE4D1"/>
      </w:tcPr>
    </w:tblStylePr>
    <w:tblStylePr w:type="band1Horz">
      <w:rPr>
        <w:rFonts w:ascii="Arial" w:hAnsi="Arial"/>
        <w:color w:val="404040"/>
        <w:sz w:val="22"/>
      </w:rPr>
      <w:tcPr>
        <w:shd w:val="clear" w:color="FFFFFF" w:fill="FCE4D1"/>
      </w:tcPr>
    </w:tblStylePr>
  </w:style>
  <w:style w:type="table" w:customStyle="1" w:styleId="123">
    <w:name w:val="List Table 3"/>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4">
    <w:name w:val="List Table 3 - Accent 1"/>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5">
    <w:name w:val="List Table 3 - Accent 2"/>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D9969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6">
    <w:name w:val="List Table 3 - Accent 3"/>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7">
    <w:name w:val="List Table 3 - Accent 4"/>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8">
    <w:name w:val="List Table 3 - Accent 5"/>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91CD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29">
    <w:name w:val="List Table 3 - Accent 6"/>
    <w:uiPriority w:val="99"/>
    <w:pPr>
      <w:spacing w:after="0" w:line="240" w:lineRule="auto"/>
    </w:pPr>
    <w:tblPr>
      <w:tblBorders>
        <w:top w:val="single" w:color="auto" w:sz="4" w:space="0"/>
        <w:left w:val="single" w:color="auto" w:sz="4" w:space="0"/>
        <w:bottom w:val="single" w:color="auto" w:sz="4" w:space="0"/>
        <w:right w:val="single" w:color="auto" w:sz="4" w:space="0"/>
      </w:tblBorders>
    </w:tblPr>
    <w:tblStylePr w:type="firstRow">
      <w:rPr>
        <w:rFonts w:ascii="Arial" w:hAnsi="Arial"/>
        <w:b/>
        <w:color w:val="FFFFFF"/>
        <w:sz w:val="22"/>
      </w:rPr>
      <w:tcPr>
        <w:shd w:val="clear" w:color="FFFFFF" w:fill="F9BF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uto" w:sz="4" w:space="0"/>
          <w:right w:val="single" w:color="auto" w:sz="4" w:space="0"/>
        </w:tcBorders>
      </w:tcPr>
    </w:tblStylePr>
    <w:tblStylePr w:type="band1Horz">
      <w:rPr>
        <w:rFonts w:ascii="Arial" w:hAnsi="Arial"/>
        <w:color w:val="404040"/>
        <w:sz w:val="22"/>
      </w:rPr>
      <w:tcPr>
        <w:tcBorders>
          <w:top w:val="single" w:color="auto" w:sz="4" w:space="0"/>
          <w:bottom w:val="single" w:color="auto" w:sz="4" w:space="0"/>
        </w:tcBorders>
      </w:tcPr>
    </w:tblStylePr>
  </w:style>
  <w:style w:type="table" w:customStyle="1" w:styleId="130">
    <w:name w:val="List Table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BFBFBF"/>
      </w:tcPr>
    </w:tblStylePr>
    <w:tblStylePr w:type="band1Horz">
      <w:rPr>
        <w:rFonts w:ascii="Arial" w:hAnsi="Arial"/>
        <w:color w:val="404040"/>
        <w:sz w:val="22"/>
      </w:rPr>
      <w:tcPr>
        <w:shd w:val="clear" w:color="FFFFFF" w:fill="BFBFBF"/>
      </w:tcPr>
    </w:tblStylePr>
  </w:style>
  <w:style w:type="table" w:customStyle="1" w:styleId="131">
    <w:name w:val="List Table 4 - Accent 1"/>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3E0EE"/>
      </w:tcPr>
    </w:tblStylePr>
    <w:tblStylePr w:type="band1Horz">
      <w:rPr>
        <w:rFonts w:ascii="Arial" w:hAnsi="Arial"/>
        <w:color w:val="404040"/>
        <w:sz w:val="22"/>
      </w:rPr>
      <w:tcPr>
        <w:shd w:val="clear" w:color="FFFFFF" w:fill="D3E0EE"/>
      </w:tcPr>
    </w:tblStylePr>
  </w:style>
  <w:style w:type="table" w:customStyle="1" w:styleId="132">
    <w:name w:val="List Table 4 - Accent 2"/>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FD3D2"/>
      </w:tcPr>
    </w:tblStylePr>
    <w:tblStylePr w:type="band1Horz">
      <w:rPr>
        <w:rFonts w:ascii="Arial" w:hAnsi="Arial"/>
        <w:color w:val="404040"/>
        <w:sz w:val="22"/>
      </w:rPr>
      <w:tcPr>
        <w:shd w:val="clear" w:color="FFFFFF" w:fill="EFD3D2"/>
      </w:tcPr>
    </w:tblStylePr>
  </w:style>
  <w:style w:type="table" w:customStyle="1" w:styleId="133">
    <w:name w:val="List Table 4 - Accent 3"/>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6EED5"/>
      </w:tcPr>
    </w:tblStylePr>
    <w:tblStylePr w:type="band1Horz">
      <w:rPr>
        <w:rFonts w:ascii="Arial" w:hAnsi="Arial"/>
        <w:color w:val="404040"/>
        <w:sz w:val="22"/>
      </w:rPr>
      <w:tcPr>
        <w:shd w:val="clear" w:color="FFFFFF" w:fill="E6EED5"/>
      </w:tcPr>
    </w:tblStylePr>
  </w:style>
  <w:style w:type="table" w:customStyle="1" w:styleId="134">
    <w:name w:val="List Table 4 - Accent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FD8E7"/>
      </w:tcPr>
    </w:tblStylePr>
    <w:tblStylePr w:type="band1Horz">
      <w:rPr>
        <w:rFonts w:ascii="Arial" w:hAnsi="Arial"/>
        <w:color w:val="404040"/>
        <w:sz w:val="22"/>
      </w:rPr>
      <w:tcPr>
        <w:shd w:val="clear" w:color="FFFFFF" w:fill="DFD8E7"/>
      </w:tcPr>
    </w:tblStylePr>
  </w:style>
  <w:style w:type="table" w:customStyle="1" w:styleId="135">
    <w:name w:val="List Table 4 - Accent 5"/>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1EAF0"/>
      </w:tcPr>
    </w:tblStylePr>
    <w:tblStylePr w:type="band1Horz">
      <w:rPr>
        <w:rFonts w:ascii="Arial" w:hAnsi="Arial"/>
        <w:color w:val="404040"/>
        <w:sz w:val="22"/>
      </w:rPr>
      <w:tcPr>
        <w:shd w:val="clear" w:color="FFFFFF" w:fill="D1EAF0"/>
      </w:tcPr>
    </w:tblStylePr>
  </w:style>
  <w:style w:type="table" w:customStyle="1" w:styleId="136">
    <w:name w:val="List Table 4 - Accent 6"/>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tblBorders>
    </w:tblPr>
    <w:tblStylePr w:type="firstRow">
      <w:rPr>
        <w:rFonts w:ascii="Arial" w:hAnsi="Arial"/>
        <w:b/>
        <w:color w:val="FFFFFF"/>
        <w:sz w:val="22"/>
      </w:rPr>
      <w:tcPr>
        <w:shd w:val="clear" w:color="FFFFFF"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CE4D1"/>
      </w:tcPr>
    </w:tblStylePr>
    <w:tblStylePr w:type="band1Horz">
      <w:rPr>
        <w:rFonts w:ascii="Arial" w:hAnsi="Arial"/>
        <w:color w:val="404040"/>
        <w:sz w:val="22"/>
      </w:rPr>
      <w:tcPr>
        <w:shd w:val="clear" w:color="FFFFFF" w:fill="FCE4D1"/>
      </w:tcPr>
    </w:tblStylePr>
  </w:style>
  <w:style w:type="table" w:customStyle="1" w:styleId="137">
    <w:name w:val="List Table 5 Dark"/>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7F7F7F"/>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7F7F7F"/>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7F7F7F"/>
      </w:tcPr>
    </w:tblStylePr>
    <w:tblStylePr w:type="band2Horz">
      <w:tcPr>
        <w:tcBorders>
          <w:top w:val="single" w:color="auto" w:sz="4" w:space="0"/>
          <w:bottom w:val="single" w:color="auto" w:sz="4" w:space="0"/>
        </w:tcBorders>
        <w:shd w:val="clear" w:color="FFFFFF" w:fill="7F7F7F"/>
      </w:tcPr>
    </w:tblStylePr>
  </w:style>
  <w:style w:type="table" w:customStyle="1" w:styleId="138">
    <w:name w:val="List Table 5 Dark - Accent 1"/>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4F81BD"/>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4F81BD"/>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4F81BD"/>
      </w:tcPr>
    </w:tblStylePr>
    <w:tblStylePr w:type="band2Horz">
      <w:tcPr>
        <w:tcBorders>
          <w:top w:val="single" w:color="auto" w:sz="4" w:space="0"/>
          <w:bottom w:val="single" w:color="auto" w:sz="4" w:space="0"/>
        </w:tcBorders>
        <w:shd w:val="clear" w:color="FFFFFF" w:fill="4F81BD"/>
      </w:tcPr>
    </w:tblStylePr>
  </w:style>
  <w:style w:type="table" w:customStyle="1" w:styleId="139">
    <w:name w:val="List Table 5 Dark - Accent 2"/>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D99694"/>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D99694"/>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D99694"/>
      </w:tcPr>
    </w:tblStylePr>
    <w:tblStylePr w:type="band2Horz">
      <w:tcPr>
        <w:tcBorders>
          <w:top w:val="single" w:color="auto" w:sz="4" w:space="0"/>
          <w:bottom w:val="single" w:color="auto" w:sz="4" w:space="0"/>
        </w:tcBorders>
        <w:shd w:val="clear" w:color="FFFFFF" w:fill="D99694"/>
      </w:tcPr>
    </w:tblStylePr>
  </w:style>
  <w:style w:type="table" w:customStyle="1" w:styleId="140">
    <w:name w:val="List Table 5 Dark - Accent 3"/>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C3D69B"/>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C3D69B"/>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C3D69B"/>
      </w:tcPr>
    </w:tblStylePr>
    <w:tblStylePr w:type="band2Horz">
      <w:tcPr>
        <w:tcBorders>
          <w:top w:val="single" w:color="auto" w:sz="4" w:space="0"/>
          <w:bottom w:val="single" w:color="auto" w:sz="4" w:space="0"/>
        </w:tcBorders>
        <w:shd w:val="clear" w:color="FFFFFF" w:fill="C3D69B"/>
      </w:tcPr>
    </w:tblStylePr>
  </w:style>
  <w:style w:type="table" w:customStyle="1" w:styleId="141">
    <w:name w:val="List Table 5 Dark - Accent 4"/>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B2A1C6"/>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B2A1C6"/>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B2A1C6"/>
      </w:tcPr>
    </w:tblStylePr>
    <w:tblStylePr w:type="band2Horz">
      <w:tcPr>
        <w:tcBorders>
          <w:top w:val="single" w:color="auto" w:sz="4" w:space="0"/>
          <w:bottom w:val="single" w:color="auto" w:sz="4" w:space="0"/>
        </w:tcBorders>
        <w:shd w:val="clear" w:color="FFFFFF" w:fill="B2A1C6"/>
      </w:tcPr>
    </w:tblStylePr>
  </w:style>
  <w:style w:type="table" w:customStyle="1" w:styleId="142">
    <w:name w:val="List Table 5 Dark - Accent 5"/>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91CDDC"/>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91CDDC"/>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91CDDC"/>
      </w:tcPr>
    </w:tblStylePr>
    <w:tblStylePr w:type="band2Horz">
      <w:tcPr>
        <w:tcBorders>
          <w:top w:val="single" w:color="auto" w:sz="4" w:space="0"/>
          <w:bottom w:val="single" w:color="auto" w:sz="4" w:space="0"/>
        </w:tcBorders>
        <w:shd w:val="clear" w:color="FFFFFF" w:fill="91CDDC"/>
      </w:tcPr>
    </w:tblStylePr>
  </w:style>
  <w:style w:type="table" w:customStyle="1" w:styleId="143">
    <w:name w:val="List Table 5 Dark - Accent 6"/>
    <w:uiPriority w:val="99"/>
    <w:pPr>
      <w:spacing w:after="0" w:line="240" w:lineRule="auto"/>
    </w:pPr>
    <w:tblPr>
      <w:tblBorders>
        <w:top w:val="single" w:color="auto" w:sz="32" w:space="0"/>
        <w:left w:val="single" w:color="auto" w:sz="32" w:space="0"/>
        <w:bottom w:val="single" w:color="auto" w:sz="32" w:space="0"/>
        <w:right w:val="single" w:color="auto" w:sz="32" w:space="0"/>
      </w:tblBorders>
    </w:tblPr>
    <w:tblStylePr w:type="firstRow">
      <w:rPr>
        <w:rFonts w:ascii="Arial" w:hAnsi="Arial"/>
        <w:b/>
        <w:color w:val="FFFFFF" w:themeColor="light1"/>
        <w:sz w:val="22"/>
        <w14:textFill>
          <w14:solidFill>
            <w14:schemeClr w14:val="lt1"/>
          </w14:solidFill>
        </w14:textFill>
      </w:rPr>
      <w:tcPr>
        <w:tcBorders>
          <w:top w:val="single" w:color="auto" w:sz="32" w:space="0"/>
          <w:bottom w:val="single" w:color="auto" w:sz="12" w:space="0"/>
        </w:tcBorders>
        <w:shd w:val="clear" w:color="FFFFFF" w:fill="F9BF9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uto" w:sz="32" w:space="0"/>
          <w:right w:val="single" w:color="auto" w:sz="4" w:space="0"/>
        </w:tcBorders>
      </w:tcPr>
    </w:tblStylePr>
    <w:tblStylePr w:type="lastCol">
      <w:tcPr>
        <w:tcBorders>
          <w:left w:val="single" w:color="auto" w:sz="4" w:space="0"/>
          <w:right w:val="single" w:color="auto" w:sz="32" w:space="0"/>
        </w:tcBorders>
      </w:tcPr>
    </w:tblStylePr>
    <w:tblStylePr w:type="band1Vert">
      <w:tcPr>
        <w:tcBorders>
          <w:left w:val="single" w:color="auto" w:sz="4" w:space="0"/>
          <w:right w:val="single" w:color="auto" w:sz="4" w:space="0"/>
        </w:tcBorders>
        <w:shd w:val="clear" w:color="FFFFFF" w:fill="F9BF90"/>
      </w:tcPr>
    </w:tblStylePr>
    <w:tblStylePr w:type="band2Vert">
      <w:tcPr>
        <w:tcBorders>
          <w:left w:val="single" w:color="auto" w:sz="4" w:space="0"/>
          <w:right w:val="single" w:color="auto" w:sz="4" w:space="0"/>
        </w:tcBorders>
      </w:tcPr>
    </w:tblStylePr>
    <w:tblStylePr w:type="band1Horz">
      <w:tcPr>
        <w:tcBorders>
          <w:top w:val="single" w:color="auto" w:sz="4" w:space="0"/>
          <w:bottom w:val="single" w:color="auto" w:sz="4" w:space="0"/>
        </w:tcBorders>
        <w:shd w:val="clear" w:color="FFFFFF" w:fill="F9BF90"/>
      </w:tcPr>
    </w:tblStylePr>
    <w:tblStylePr w:type="band2Horz">
      <w:tcPr>
        <w:tcBorders>
          <w:top w:val="single" w:color="auto" w:sz="4" w:space="0"/>
          <w:bottom w:val="single" w:color="auto" w:sz="4" w:space="0"/>
        </w:tcBorders>
        <w:shd w:val="clear" w:color="FFFFFF" w:fill="F9BF90"/>
      </w:tcPr>
    </w:tblStylePr>
  </w:style>
  <w:style w:type="table" w:customStyle="1" w:styleId="144">
    <w:name w:val="List Table 6 Colorful"/>
    <w:uiPriority w:val="99"/>
    <w:pPr>
      <w:spacing w:after="0" w:line="240" w:lineRule="auto"/>
    </w:pPr>
    <w:tblPr>
      <w:tblBorders>
        <w:top w:val="single" w:color="auto" w:sz="4" w:space="0"/>
        <w:bottom w:val="single" w:color="auto" w:sz="4" w:space="0"/>
      </w:tblBorders>
    </w:tblPr>
    <w:tblStylePr w:type="firstRow">
      <w:rPr>
        <w:b/>
        <w:color w:val="000000" w:themeColor="text1"/>
        <w14:textFill>
          <w14:solidFill>
            <w14:schemeClr w14:val="tx1"/>
          </w14:solidFill>
        </w14:textFill>
      </w:rPr>
      <w:tcPr>
        <w:tcBorders>
          <w:bottom w:val="single" w:color="auto" w:sz="4" w:space="0"/>
        </w:tcBorders>
      </w:tcPr>
    </w:tblStylePr>
    <w:tblStylePr w:type="lastRow">
      <w:rPr>
        <w:b/>
        <w:color w:val="000000" w:themeColor="text1"/>
        <w14:textFill>
          <w14:solidFill>
            <w14:schemeClr w14:val="tx1"/>
          </w14:solidFill>
        </w14:textFill>
      </w:rPr>
      <w:tcPr>
        <w:tcBorders>
          <w:top w:val="single" w:color="auto"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FFFFFF" w:fill="BFBFBF"/>
      </w:tcPr>
    </w:tblStylePr>
    <w:tblStylePr w:type="band1Horz">
      <w:rPr>
        <w:rFonts w:ascii="Arial" w:hAnsi="Arial"/>
        <w:color w:val="000000" w:themeColor="text1"/>
        <w:sz w:val="22"/>
        <w14:textFill>
          <w14:solidFill>
            <w14:schemeClr w14:val="tx1"/>
          </w14:solidFill>
        </w14:textFill>
      </w:rPr>
      <w:tcPr>
        <w:shd w:val="clear" w:color="FFFFFF" w:fill="BFBFBF"/>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uiPriority w:val="99"/>
    <w:pPr>
      <w:spacing w:after="0" w:line="240" w:lineRule="auto"/>
    </w:pPr>
    <w:tblPr>
      <w:tblBorders>
        <w:top w:val="single" w:color="auto" w:sz="4" w:space="0"/>
        <w:bottom w:val="single" w:color="auto" w:sz="4" w:space="0"/>
      </w:tblBorders>
    </w:tblPr>
    <w:tblStylePr w:type="firstRow">
      <w:rPr>
        <w:b/>
        <w:color w:val="2A4B71" w:themeColor="accent1" w:themeShade="94"/>
      </w:rPr>
      <w:tcPr>
        <w:tcBorders>
          <w:bottom w:val="single" w:color="auto" w:sz="4" w:space="0"/>
        </w:tcBorders>
      </w:tcPr>
    </w:tblStylePr>
    <w:tblStylePr w:type="lastRow">
      <w:rPr>
        <w:b/>
        <w:color w:val="2A4B71" w:themeColor="accent1" w:themeShade="94"/>
      </w:rPr>
      <w:tcPr>
        <w:tcBorders>
          <w:top w:val="single" w:color="auto"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FFFFFF" w:fill="D3E0EE"/>
      </w:tcPr>
    </w:tblStylePr>
    <w:tblStylePr w:type="band1Horz">
      <w:rPr>
        <w:rFonts w:ascii="Arial" w:hAnsi="Arial"/>
        <w:color w:val="2A4B71" w:themeColor="accent1" w:themeShade="94"/>
        <w:sz w:val="22"/>
      </w:rPr>
      <w:tcPr>
        <w:shd w:val="clear" w:color="FFFFFF" w:fill="D3E0EE"/>
      </w:tcPr>
    </w:tblStylePr>
    <w:tblStylePr w:type="band2Horz">
      <w:rPr>
        <w:rFonts w:ascii="Arial" w:hAnsi="Arial"/>
        <w:color w:val="2A4B71" w:themeColor="accent1" w:themeShade="94"/>
        <w:sz w:val="22"/>
      </w:rPr>
    </w:tblStylePr>
  </w:style>
  <w:style w:type="table" w:customStyle="1" w:styleId="146">
    <w:name w:val="List Table 6 Colorful - Accent 2"/>
    <w:uiPriority w:val="99"/>
    <w:pPr>
      <w:spacing w:after="0" w:line="240" w:lineRule="auto"/>
    </w:pPr>
    <w:tblPr>
      <w:tblBorders>
        <w:top w:val="single" w:color="auto" w:sz="4" w:space="0"/>
        <w:bottom w:val="single" w:color="auto"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auto"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auto"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FFFFF" w:fill="EFD3D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uiPriority w:val="99"/>
    <w:pPr>
      <w:spacing w:after="0" w:line="240" w:lineRule="auto"/>
    </w:pPr>
    <w:tblPr>
      <w:tblBorders>
        <w:top w:val="single" w:color="auto" w:sz="4" w:space="0"/>
        <w:bottom w:val="single" w:color="auto"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auto"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auto"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FFFFFF" w:fill="E6EED5"/>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FFFFFF" w:fill="E6EE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uiPriority w:val="99"/>
    <w:pPr>
      <w:spacing w:after="0" w:line="240" w:lineRule="auto"/>
    </w:pPr>
    <w:tblPr>
      <w:tblBorders>
        <w:top w:val="single" w:color="auto" w:sz="4" w:space="0"/>
        <w:bottom w:val="single" w:color="auto"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auto"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auto"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FFFFFF" w:fill="DFD8E7"/>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uiPriority w:val="99"/>
    <w:pPr>
      <w:spacing w:after="0" w:line="240" w:lineRule="auto"/>
    </w:pPr>
    <w:tblPr>
      <w:tblBorders>
        <w:top w:val="single" w:color="auto" w:sz="4" w:space="0"/>
        <w:bottom w:val="single" w:color="auto"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auto"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auto"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FFFFFF" w:fill="D1EAF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uiPriority w:val="99"/>
    <w:pPr>
      <w:spacing w:after="0" w:line="240" w:lineRule="auto"/>
    </w:pPr>
    <w:tblPr>
      <w:tblBorders>
        <w:top w:val="single" w:color="auto" w:sz="4" w:space="0"/>
        <w:bottom w:val="single" w:color="auto"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auto"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auto"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FFFFF" w:fill="FCE4D1"/>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1"/>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uiPriority w:val="99"/>
    <w:pPr>
      <w:spacing w:after="0" w:line="240" w:lineRule="auto"/>
    </w:pPr>
    <w:tblPr>
      <w:tblBorders>
        <w:right w:val="single" w:color="auto"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BFBFBF"/>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fill="BFBFBF"/>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uiPriority w:val="99"/>
    <w:pPr>
      <w:spacing w:after="0" w:line="240" w:lineRule="auto"/>
    </w:pPr>
    <w:tblPr>
      <w:tblBorders>
        <w:right w:val="single" w:color="auto" w:sz="4" w:space="0"/>
      </w:tblBorders>
    </w:tblPr>
    <w:tblStylePr w:type="firstRow">
      <w:rPr>
        <w:rFonts w:ascii="Arial" w:hAnsi="Arial"/>
        <w:i/>
        <w:color w:val="2A4B71" w:themeColor="accent1" w:themeShade="94"/>
        <w:sz w:val="22"/>
      </w:rPr>
      <w:tcPr>
        <w:tcBorders>
          <w:top w:val="nil"/>
          <w:left w:val="nil"/>
          <w:bottom w:val="single" w:color="auto" w:sz="4" w:space="0"/>
          <w:right w:val="nil"/>
        </w:tcBorders>
        <w:shd w:val="clear" w:color="FFFFFF" w:fill="FFFFFF"/>
      </w:tcPr>
    </w:tblStylePr>
    <w:tblStylePr w:type="lastRow">
      <w:rPr>
        <w:rFonts w:ascii="Arial" w:hAnsi="Arial"/>
        <w:i/>
        <w:color w:val="2A4B71" w:themeColor="accent1" w:themeShade="94"/>
        <w:sz w:val="22"/>
      </w:rPr>
      <w:tcPr>
        <w:tcBorders>
          <w:top w:val="single" w:color="auto" w:sz="4" w:space="0"/>
          <w:left w:val="nil"/>
          <w:bottom w:val="nil"/>
          <w:right w:val="nil"/>
        </w:tcBorders>
        <w:shd w:val="clear" w:color="FFFFFF" w:fill="FFFFFF"/>
      </w:tcPr>
    </w:tblStylePr>
    <w:tblStylePr w:type="firstCol">
      <w:pPr>
        <w:jc w:val="right"/>
      </w:pPr>
      <w:rPr>
        <w:rFonts w:ascii="Arial" w:hAnsi="Arial"/>
        <w:i/>
        <w:color w:val="2A4B71" w:themeColor="accent1" w:themeShade="94"/>
        <w:sz w:val="22"/>
      </w:rPr>
      <w:tcPr>
        <w:tcBorders>
          <w:top w:val="nil"/>
          <w:left w:val="nil"/>
          <w:bottom w:val="nil"/>
          <w:right w:val="single" w:color="auto" w:sz="4" w:space="0"/>
        </w:tcBorders>
        <w:shd w:val="clear" w:color="FFFFFF" w:fill="auto"/>
      </w:tcPr>
    </w:tblStylePr>
    <w:tblStylePr w:type="lastCol">
      <w:rPr>
        <w:rFonts w:ascii="Arial" w:hAnsi="Arial"/>
        <w:i/>
        <w:color w:val="2A4B71" w:themeColor="accent1" w:themeShade="94"/>
        <w:sz w:val="22"/>
      </w:rPr>
      <w:tcPr>
        <w:tcBorders>
          <w:top w:val="nil"/>
          <w:left w:val="single" w:color="auto" w:sz="4" w:space="0"/>
          <w:bottom w:val="nil"/>
          <w:right w:val="nil"/>
        </w:tcBorders>
        <w:shd w:val="clear" w:color="FFFFFF" w:fill="auto"/>
      </w:tcPr>
    </w:tblStylePr>
    <w:tblStylePr w:type="band1Vert">
      <w:tcPr>
        <w:shd w:val="clear" w:color="FFFFFF" w:fill="D3E0EE"/>
      </w:tcPr>
    </w:tblStylePr>
    <w:tblStylePr w:type="band1Horz">
      <w:rPr>
        <w:rFonts w:ascii="Arial" w:hAnsi="Arial"/>
        <w:color w:val="2A4B71" w:themeColor="accent1" w:themeShade="94"/>
        <w:sz w:val="22"/>
      </w:rPr>
      <w:tcPr>
        <w:shd w:val="clear" w:color="FFFFFF" w:fill="D3E0EE"/>
      </w:tcPr>
    </w:tblStylePr>
    <w:tblStylePr w:type="band2Horz">
      <w:rPr>
        <w:rFonts w:ascii="Arial" w:hAnsi="Arial"/>
        <w:color w:val="2A4B71" w:themeColor="accent1" w:themeShade="94"/>
        <w:sz w:val="22"/>
      </w:rPr>
    </w:tblStylePr>
  </w:style>
  <w:style w:type="table" w:customStyle="1" w:styleId="153">
    <w:name w:val="List Table 7 Colorful - Accent 2"/>
    <w:uiPriority w:val="99"/>
    <w:pPr>
      <w:spacing w:after="0" w:line="240" w:lineRule="auto"/>
    </w:pPr>
    <w:tblPr>
      <w:tblBorders>
        <w:right w:val="single" w:color="auto"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EFD3D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FFFFF"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uiPriority w:val="99"/>
    <w:pPr>
      <w:spacing w:after="0" w:line="240" w:lineRule="auto"/>
    </w:pPr>
    <w:tblPr>
      <w:tblBorders>
        <w:right w:val="single" w:color="auto"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E6EED5"/>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FFFFFF" w:fill="E6EE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uiPriority w:val="99"/>
    <w:pPr>
      <w:spacing w:after="0" w:line="240" w:lineRule="auto"/>
    </w:pPr>
    <w:tblPr>
      <w:tblBorders>
        <w:right w:val="single" w:color="auto"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DFD8E7"/>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FFFFFF"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uiPriority w:val="99"/>
    <w:pPr>
      <w:spacing w:after="0" w:line="240" w:lineRule="auto"/>
    </w:pPr>
    <w:tblPr>
      <w:tblBorders>
        <w:right w:val="single" w:color="auto"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D1EAF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FFFFFF"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uiPriority w:val="99"/>
    <w:pPr>
      <w:spacing w:after="0" w:line="240" w:lineRule="auto"/>
    </w:pPr>
    <w:tblPr>
      <w:tblBorders>
        <w:right w:val="single" w:color="auto"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auto" w:sz="4" w:space="0"/>
          <w:right w:val="nil"/>
        </w:tcBorders>
        <w:shd w:val="clear" w:color="FFFFFF" w:fill="FFFFFF"/>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auto" w:sz="4" w:space="0"/>
          <w:left w:val="nil"/>
          <w:bottom w:val="nil"/>
          <w:right w:val="nil"/>
        </w:tcBorders>
        <w:shd w:val="clear" w:color="FFFFFF" w:fill="FFFFFF"/>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auto"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auto" w:sz="4" w:space="0"/>
          <w:bottom w:val="nil"/>
          <w:right w:val="nil"/>
        </w:tcBorders>
        <w:shd w:val="clear" w:color="FFFFFF" w:fill="auto"/>
      </w:tcPr>
    </w:tblStylePr>
    <w:tblStylePr w:type="band1Vert">
      <w:tcPr>
        <w:shd w:val="clear" w:color="FFFFFF" w:fill="FCE4D1"/>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FFFFF" w:fill="FCE4D1"/>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uiPriority w:val="99"/>
    <w:pPr>
      <w:spacing w:after="0" w:line="240" w:lineRule="auto"/>
    </w:pPr>
    <w:rPr>
      <w:color w:val="404040"/>
    </w:rPr>
    <w:tblPr/>
    <w:tblStylePr w:type="firstRow">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tblStylePr w:type="firstCol">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band1Vert">
      <w:rPr>
        <w:rFonts w:ascii="Arial" w:hAnsi="Arial"/>
        <w:color w:val="404040"/>
        <w:sz w:val="22"/>
      </w:rPr>
    </w:tblStylePr>
    <w:tblStylePr w:type="band2Vert">
      <w:rPr>
        <w:rFonts w:ascii="Arial" w:hAnsi="Arial"/>
        <w:color w:val="404040"/>
        <w:sz w:val="22"/>
      </w:rPr>
      <w:tcPr>
        <w:shd w:val="clear" w:color="FFFFFF" w:fill="F2F2F2"/>
      </w:tcPr>
    </w:tblStylePr>
    <w:tblStylePr w:type="band1Horz">
      <w:rPr>
        <w:rFonts w:ascii="Arial" w:hAnsi="Arial"/>
        <w:color w:val="404040"/>
        <w:sz w:val="22"/>
      </w:rPr>
    </w:tblStylePr>
    <w:tblStylePr w:type="band2Horz">
      <w:rPr>
        <w:rFonts w:ascii="Arial" w:hAnsi="Arial"/>
        <w:color w:val="404040"/>
        <w:sz w:val="22"/>
      </w:rPr>
      <w:tcPr>
        <w:shd w:val="clear" w:color="FFFFFF" w:fill="F2F2F2"/>
      </w:tcPr>
    </w:tblStylePr>
  </w:style>
  <w:style w:type="table" w:customStyle="1" w:styleId="159">
    <w:name w:val="Lined - Accent 1"/>
    <w:uiPriority w:val="99"/>
    <w:pPr>
      <w:spacing w:after="0" w:line="240" w:lineRule="auto"/>
    </w:pPr>
    <w:rPr>
      <w:color w:val="404040"/>
    </w:rPr>
    <w:tblPr/>
    <w:tblStylePr w:type="firstRow">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tblStylePr w:type="firstCol">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band1Vert">
      <w:rPr>
        <w:rFonts w:ascii="Arial" w:hAnsi="Arial"/>
        <w:color w:val="404040"/>
        <w:sz w:val="22"/>
      </w:rPr>
    </w:tblStylePr>
    <w:tblStylePr w:type="band2Vert">
      <w:rPr>
        <w:rFonts w:ascii="Arial" w:hAnsi="Arial"/>
        <w:color w:val="404040"/>
        <w:sz w:val="22"/>
      </w:rPr>
      <w:tcPr>
        <w:shd w:val="clear" w:color="FFFFFF" w:fill="C7D7EA"/>
      </w:tcPr>
    </w:tblStylePr>
    <w:tblStylePr w:type="band1Horz">
      <w:rPr>
        <w:rFonts w:ascii="Arial" w:hAnsi="Arial"/>
        <w:color w:val="404040"/>
        <w:sz w:val="22"/>
      </w:rPr>
    </w:tblStylePr>
    <w:tblStylePr w:type="band2Horz">
      <w:rPr>
        <w:rFonts w:ascii="Arial" w:hAnsi="Arial"/>
        <w:color w:val="404040"/>
        <w:sz w:val="22"/>
      </w:rPr>
      <w:tcPr>
        <w:shd w:val="clear" w:color="FFFFFF" w:fill="C7D7EA"/>
      </w:tcPr>
    </w:tblStylePr>
  </w:style>
  <w:style w:type="table" w:customStyle="1" w:styleId="160">
    <w:name w:val="Lined - Accent 2"/>
    <w:uiPriority w:val="99"/>
    <w:pPr>
      <w:spacing w:after="0" w:line="240" w:lineRule="auto"/>
    </w:pPr>
    <w:rPr>
      <w:color w:val="404040"/>
    </w:rPr>
    <w:tblPr/>
    <w:tblStylePr w:type="firstRow">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tblStylePr w:type="firstCol">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band1Vert">
      <w:rPr>
        <w:rFonts w:ascii="Arial" w:hAnsi="Arial"/>
        <w:color w:val="404040"/>
        <w:sz w:val="22"/>
      </w:rPr>
    </w:tblStylePr>
    <w:tblStylePr w:type="band2Vert">
      <w:rPr>
        <w:rFonts w:ascii="Arial" w:hAnsi="Arial"/>
        <w:color w:val="404040"/>
        <w:sz w:val="22"/>
      </w:rPr>
      <w:tcPr>
        <w:shd w:val="clear" w:color="FFFFFF" w:fill="F2DCDB"/>
      </w:tcPr>
    </w:tblStylePr>
    <w:tblStylePr w:type="band1Horz">
      <w:rPr>
        <w:rFonts w:ascii="Arial" w:hAnsi="Arial"/>
        <w:color w:val="404040"/>
        <w:sz w:val="22"/>
      </w:rPr>
    </w:tblStylePr>
    <w:tblStylePr w:type="band2Horz">
      <w:rPr>
        <w:rFonts w:ascii="Arial" w:hAnsi="Arial"/>
        <w:color w:val="404040"/>
        <w:sz w:val="22"/>
      </w:rPr>
      <w:tcPr>
        <w:shd w:val="clear" w:color="FFFFFF" w:fill="F2DCDB"/>
      </w:tcPr>
    </w:tblStylePr>
  </w:style>
  <w:style w:type="table" w:customStyle="1" w:styleId="161">
    <w:name w:val="Lined - Accent 3"/>
    <w:uiPriority w:val="99"/>
    <w:pPr>
      <w:spacing w:after="0" w:line="240" w:lineRule="auto"/>
    </w:pPr>
    <w:rPr>
      <w:color w:val="404040"/>
    </w:rPr>
    <w:tblPr/>
    <w:tblStylePr w:type="firstRow">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tblStylePr w:type="firstCol">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band1Vert">
      <w:rPr>
        <w:rFonts w:ascii="Arial" w:hAnsi="Arial"/>
        <w:color w:val="404040"/>
        <w:sz w:val="22"/>
      </w:rPr>
    </w:tblStylePr>
    <w:tblStylePr w:type="band2Vert">
      <w:rPr>
        <w:rFonts w:ascii="Arial" w:hAnsi="Arial"/>
        <w:color w:val="404040"/>
        <w:sz w:val="22"/>
      </w:rPr>
      <w:tcPr>
        <w:shd w:val="clear" w:color="FFFFFF" w:fill="EAF0DD"/>
      </w:tcPr>
    </w:tblStylePr>
    <w:tblStylePr w:type="band1Horz">
      <w:rPr>
        <w:rFonts w:ascii="Arial" w:hAnsi="Arial"/>
        <w:color w:val="404040"/>
        <w:sz w:val="22"/>
      </w:rPr>
    </w:tblStylePr>
    <w:tblStylePr w:type="band2Horz">
      <w:rPr>
        <w:rFonts w:ascii="Arial" w:hAnsi="Arial"/>
        <w:color w:val="404040"/>
        <w:sz w:val="22"/>
      </w:rPr>
      <w:tcPr>
        <w:shd w:val="clear" w:color="FFFFFF" w:fill="EAF0DD"/>
      </w:tcPr>
    </w:tblStylePr>
  </w:style>
  <w:style w:type="table" w:customStyle="1" w:styleId="162">
    <w:name w:val="Lined - Accent 4"/>
    <w:uiPriority w:val="99"/>
    <w:pPr>
      <w:spacing w:after="0" w:line="240" w:lineRule="auto"/>
    </w:pPr>
    <w:rPr>
      <w:color w:val="404040"/>
    </w:rPr>
    <w:tblPr/>
    <w:tblStylePr w:type="firstRow">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tblStylePr w:type="firstCol">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band1Vert">
      <w:rPr>
        <w:rFonts w:ascii="Arial" w:hAnsi="Arial"/>
        <w:color w:val="404040"/>
        <w:sz w:val="22"/>
      </w:rPr>
    </w:tblStylePr>
    <w:tblStylePr w:type="band2Vert">
      <w:rPr>
        <w:rFonts w:ascii="Arial" w:hAnsi="Arial"/>
        <w:color w:val="404040"/>
        <w:sz w:val="22"/>
      </w:rPr>
      <w:tcPr>
        <w:shd w:val="clear" w:color="FFFFFF" w:fill="E5DFEC"/>
      </w:tcPr>
    </w:tblStylePr>
    <w:tblStylePr w:type="band1Horz">
      <w:rPr>
        <w:rFonts w:ascii="Arial" w:hAnsi="Arial"/>
        <w:color w:val="404040"/>
        <w:sz w:val="22"/>
      </w:rPr>
    </w:tblStylePr>
    <w:tblStylePr w:type="band2Horz">
      <w:rPr>
        <w:rFonts w:ascii="Arial" w:hAnsi="Arial"/>
        <w:color w:val="404040"/>
        <w:sz w:val="22"/>
      </w:rPr>
      <w:tcPr>
        <w:shd w:val="clear" w:color="FFFFFF" w:fill="E5DFEC"/>
      </w:tcPr>
    </w:tblStylePr>
  </w:style>
  <w:style w:type="table" w:customStyle="1" w:styleId="163">
    <w:name w:val="Lined - Accent 5"/>
    <w:uiPriority w:val="99"/>
    <w:pPr>
      <w:spacing w:after="0" w:line="240" w:lineRule="auto"/>
    </w:pPr>
    <w:rPr>
      <w:color w:val="404040"/>
    </w:rPr>
    <w:tblPr/>
    <w:tblStylePr w:type="firstRow">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tblStylePr w:type="firstCol">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band1Vert">
      <w:rPr>
        <w:rFonts w:ascii="Arial" w:hAnsi="Arial"/>
        <w:color w:val="404040"/>
        <w:sz w:val="22"/>
      </w:rPr>
    </w:tblStylePr>
    <w:tblStylePr w:type="band2Vert">
      <w:rPr>
        <w:rFonts w:ascii="Arial" w:hAnsi="Arial"/>
        <w:color w:val="404040"/>
        <w:sz w:val="22"/>
      </w:rPr>
      <w:tcPr>
        <w:shd w:val="clear" w:color="FFFFFF" w:fill="DAEEF3"/>
      </w:tcPr>
    </w:tblStylePr>
    <w:tblStylePr w:type="band1Horz">
      <w:rPr>
        <w:rFonts w:ascii="Arial" w:hAnsi="Arial"/>
        <w:color w:val="404040"/>
        <w:sz w:val="22"/>
      </w:rPr>
    </w:tblStylePr>
    <w:tblStylePr w:type="band2Horz">
      <w:rPr>
        <w:rFonts w:ascii="Arial" w:hAnsi="Arial"/>
        <w:color w:val="404040"/>
        <w:sz w:val="22"/>
      </w:rPr>
      <w:tcPr>
        <w:shd w:val="clear" w:color="FFFFFF" w:fill="DAEEF3"/>
      </w:tcPr>
    </w:tblStylePr>
  </w:style>
  <w:style w:type="table" w:customStyle="1" w:styleId="164">
    <w:name w:val="Lined - Accent 6"/>
    <w:uiPriority w:val="99"/>
    <w:pPr>
      <w:spacing w:after="0" w:line="240" w:lineRule="auto"/>
    </w:pPr>
    <w:rPr>
      <w:color w:val="404040"/>
    </w:rPr>
    <w:tblPr/>
    <w:tblStylePr w:type="firstRow">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tblStylePr w:type="firstCol">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band1Vert">
      <w:rPr>
        <w:rFonts w:ascii="Arial" w:hAnsi="Arial"/>
        <w:color w:val="404040"/>
        <w:sz w:val="22"/>
      </w:rPr>
    </w:tblStylePr>
    <w:tblStylePr w:type="band2Vert">
      <w:rPr>
        <w:rFonts w:ascii="Arial" w:hAnsi="Arial"/>
        <w:color w:val="404040"/>
        <w:sz w:val="22"/>
      </w:rPr>
      <w:tcPr>
        <w:shd w:val="clear" w:color="FFFFFF" w:fill="FDE9D8"/>
      </w:tcPr>
    </w:tblStylePr>
    <w:tblStylePr w:type="band1Horz">
      <w:rPr>
        <w:rFonts w:ascii="Arial" w:hAnsi="Arial"/>
        <w:color w:val="404040"/>
        <w:sz w:val="22"/>
      </w:rPr>
    </w:tblStylePr>
    <w:tblStylePr w:type="band2Horz">
      <w:rPr>
        <w:rFonts w:ascii="Arial" w:hAnsi="Arial"/>
        <w:color w:val="404040"/>
        <w:sz w:val="22"/>
      </w:rPr>
      <w:tcPr>
        <w:shd w:val="clear" w:color="FFFFFF" w:fill="FDE9D8"/>
      </w:tcPr>
    </w:tblStylePr>
  </w:style>
  <w:style w:type="table" w:customStyle="1" w:styleId="165">
    <w:name w:val="Bordered &amp; Lined - Accent"/>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7F7F7F"/>
      </w:tcPr>
    </w:tblStylePr>
    <w:tblStylePr w:type="lastRow">
      <w:rPr>
        <w:rFonts w:ascii="Arial" w:hAnsi="Arial"/>
        <w:color w:val="F2F2F2"/>
        <w:sz w:val="22"/>
      </w:rPr>
      <w:tcPr>
        <w:shd w:val="clear" w:color="FFFFFF" w:fill="7F7F7F"/>
      </w:tcPr>
    </w:tblStylePr>
    <w:tblStylePr w:type="firstCol">
      <w:rPr>
        <w:rFonts w:ascii="Arial" w:hAnsi="Arial"/>
        <w:color w:val="F2F2F2"/>
        <w:sz w:val="22"/>
      </w:rPr>
      <w:tcPr>
        <w:shd w:val="clear" w:color="FFFFFF" w:fill="7F7F7F"/>
      </w:tcPr>
    </w:tblStylePr>
    <w:tblStylePr w:type="lastCol">
      <w:rPr>
        <w:rFonts w:ascii="Arial" w:hAnsi="Arial"/>
        <w:color w:val="F2F2F2"/>
        <w:sz w:val="22"/>
      </w:rPr>
      <w:tcPr>
        <w:shd w:val="clear" w:color="FFFFFF" w:fill="7F7F7F"/>
      </w:tcPr>
    </w:tblStylePr>
    <w:tblStylePr w:type="band1Vert">
      <w:rPr>
        <w:rFonts w:ascii="Arial" w:hAnsi="Arial"/>
        <w:color w:val="404040"/>
        <w:sz w:val="22"/>
      </w:rPr>
    </w:tblStylePr>
    <w:tblStylePr w:type="band2Vert">
      <w:rPr>
        <w:rFonts w:ascii="Arial" w:hAnsi="Arial"/>
        <w:color w:val="404040"/>
        <w:sz w:val="22"/>
      </w:rPr>
      <w:tcPr>
        <w:shd w:val="clear" w:color="FFFFFF" w:fill="F2F2F2"/>
      </w:tcPr>
    </w:tblStylePr>
    <w:tblStylePr w:type="band1Horz">
      <w:rPr>
        <w:rFonts w:ascii="Arial" w:hAnsi="Arial"/>
        <w:color w:val="404040"/>
        <w:sz w:val="22"/>
      </w:rPr>
    </w:tblStylePr>
    <w:tblStylePr w:type="band2Horz">
      <w:rPr>
        <w:rFonts w:ascii="Arial" w:hAnsi="Arial"/>
        <w:color w:val="404040"/>
        <w:sz w:val="22"/>
      </w:rPr>
      <w:tcPr>
        <w:shd w:val="clear" w:color="FFFFFF" w:fill="F2F2F2"/>
      </w:tcPr>
    </w:tblStylePr>
  </w:style>
  <w:style w:type="table" w:customStyle="1" w:styleId="166">
    <w:name w:val="Bordered &amp; Lined - Accent 1"/>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5D8DC2"/>
      </w:tcPr>
    </w:tblStylePr>
    <w:tblStylePr w:type="lastRow">
      <w:rPr>
        <w:rFonts w:ascii="Arial" w:hAnsi="Arial"/>
        <w:color w:val="F2F2F2"/>
        <w:sz w:val="22"/>
      </w:rPr>
      <w:tcPr>
        <w:shd w:val="clear" w:color="FFFFFF" w:fill="5D8DC2"/>
      </w:tcPr>
    </w:tblStylePr>
    <w:tblStylePr w:type="firstCol">
      <w:rPr>
        <w:rFonts w:ascii="Arial" w:hAnsi="Arial"/>
        <w:color w:val="F2F2F2"/>
        <w:sz w:val="22"/>
      </w:rPr>
      <w:tcPr>
        <w:shd w:val="clear" w:color="FFFFFF" w:fill="5D8DC2"/>
      </w:tcPr>
    </w:tblStylePr>
    <w:tblStylePr w:type="lastCol">
      <w:rPr>
        <w:rFonts w:ascii="Arial" w:hAnsi="Arial"/>
        <w:color w:val="F2F2F2"/>
        <w:sz w:val="22"/>
      </w:rPr>
      <w:tcPr>
        <w:shd w:val="clear" w:color="FFFFFF" w:fill="5D8DC2"/>
      </w:tcPr>
    </w:tblStylePr>
    <w:tblStylePr w:type="band1Vert">
      <w:rPr>
        <w:rFonts w:ascii="Arial" w:hAnsi="Arial"/>
        <w:color w:val="404040"/>
        <w:sz w:val="22"/>
      </w:rPr>
    </w:tblStylePr>
    <w:tblStylePr w:type="band2Vert">
      <w:rPr>
        <w:rFonts w:ascii="Arial" w:hAnsi="Arial"/>
        <w:color w:val="404040"/>
        <w:sz w:val="22"/>
      </w:rPr>
      <w:tcPr>
        <w:shd w:val="clear" w:color="FFFFFF" w:fill="C7D7EA"/>
      </w:tcPr>
    </w:tblStylePr>
    <w:tblStylePr w:type="band1Horz">
      <w:rPr>
        <w:rFonts w:ascii="Arial" w:hAnsi="Arial"/>
        <w:color w:val="404040"/>
        <w:sz w:val="22"/>
      </w:rPr>
    </w:tblStylePr>
    <w:tblStylePr w:type="band2Horz">
      <w:rPr>
        <w:rFonts w:ascii="Arial" w:hAnsi="Arial"/>
        <w:color w:val="404040"/>
        <w:sz w:val="22"/>
      </w:rPr>
      <w:tcPr>
        <w:shd w:val="clear" w:color="FFFFFF" w:fill="C7D7EA"/>
      </w:tcPr>
    </w:tblStylePr>
  </w:style>
  <w:style w:type="table" w:customStyle="1" w:styleId="167">
    <w:name w:val="Bordered &amp; Lined - Accent 2"/>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D99694"/>
      </w:tcPr>
    </w:tblStylePr>
    <w:tblStylePr w:type="lastRow">
      <w:rPr>
        <w:rFonts w:ascii="Arial" w:hAnsi="Arial"/>
        <w:color w:val="F2F2F2"/>
        <w:sz w:val="22"/>
      </w:rPr>
      <w:tcPr>
        <w:shd w:val="clear" w:color="FFFFFF" w:fill="D99694"/>
      </w:tcPr>
    </w:tblStylePr>
    <w:tblStylePr w:type="firstCol">
      <w:rPr>
        <w:rFonts w:ascii="Arial" w:hAnsi="Arial"/>
        <w:color w:val="F2F2F2"/>
        <w:sz w:val="22"/>
      </w:rPr>
      <w:tcPr>
        <w:shd w:val="clear" w:color="FFFFFF" w:fill="D99694"/>
      </w:tcPr>
    </w:tblStylePr>
    <w:tblStylePr w:type="lastCol">
      <w:rPr>
        <w:rFonts w:ascii="Arial" w:hAnsi="Arial"/>
        <w:color w:val="F2F2F2"/>
        <w:sz w:val="22"/>
      </w:rPr>
      <w:tcPr>
        <w:shd w:val="clear" w:color="FFFFFF" w:fill="D99694"/>
      </w:tcPr>
    </w:tblStylePr>
    <w:tblStylePr w:type="band1Vert">
      <w:rPr>
        <w:rFonts w:ascii="Arial" w:hAnsi="Arial"/>
        <w:color w:val="404040"/>
        <w:sz w:val="22"/>
      </w:rPr>
    </w:tblStylePr>
    <w:tblStylePr w:type="band2Vert">
      <w:rPr>
        <w:rFonts w:ascii="Arial" w:hAnsi="Arial"/>
        <w:color w:val="404040"/>
        <w:sz w:val="22"/>
      </w:rPr>
      <w:tcPr>
        <w:shd w:val="clear" w:color="FFFFFF" w:fill="F2DCDB"/>
      </w:tcPr>
    </w:tblStylePr>
    <w:tblStylePr w:type="band1Horz">
      <w:rPr>
        <w:rFonts w:ascii="Arial" w:hAnsi="Arial"/>
        <w:color w:val="404040"/>
        <w:sz w:val="22"/>
      </w:rPr>
    </w:tblStylePr>
    <w:tblStylePr w:type="band2Horz">
      <w:rPr>
        <w:rFonts w:ascii="Arial" w:hAnsi="Arial"/>
        <w:color w:val="404040"/>
        <w:sz w:val="22"/>
      </w:rPr>
      <w:tcPr>
        <w:shd w:val="clear" w:color="FFFFFF" w:fill="F2DCDB"/>
      </w:tcPr>
    </w:tblStylePr>
  </w:style>
  <w:style w:type="table" w:customStyle="1" w:styleId="168">
    <w:name w:val="Bordered &amp; Lined - Accent 3"/>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9BBA59"/>
      </w:tcPr>
    </w:tblStylePr>
    <w:tblStylePr w:type="lastRow">
      <w:rPr>
        <w:rFonts w:ascii="Arial" w:hAnsi="Arial"/>
        <w:color w:val="F2F2F2"/>
        <w:sz w:val="22"/>
      </w:rPr>
      <w:tcPr>
        <w:shd w:val="clear" w:color="FFFFFF" w:fill="9BBA59"/>
      </w:tcPr>
    </w:tblStylePr>
    <w:tblStylePr w:type="firstCol">
      <w:rPr>
        <w:rFonts w:ascii="Arial" w:hAnsi="Arial"/>
        <w:color w:val="F2F2F2"/>
        <w:sz w:val="22"/>
      </w:rPr>
      <w:tcPr>
        <w:shd w:val="clear" w:color="FFFFFF" w:fill="9BBA59"/>
      </w:tcPr>
    </w:tblStylePr>
    <w:tblStylePr w:type="lastCol">
      <w:rPr>
        <w:rFonts w:ascii="Arial" w:hAnsi="Arial"/>
        <w:color w:val="F2F2F2"/>
        <w:sz w:val="22"/>
      </w:rPr>
      <w:tcPr>
        <w:shd w:val="clear" w:color="FFFFFF" w:fill="9BBA59"/>
      </w:tcPr>
    </w:tblStylePr>
    <w:tblStylePr w:type="band1Vert">
      <w:rPr>
        <w:rFonts w:ascii="Arial" w:hAnsi="Arial"/>
        <w:color w:val="404040"/>
        <w:sz w:val="22"/>
      </w:rPr>
    </w:tblStylePr>
    <w:tblStylePr w:type="band2Vert">
      <w:rPr>
        <w:rFonts w:ascii="Arial" w:hAnsi="Arial"/>
        <w:color w:val="404040"/>
        <w:sz w:val="22"/>
      </w:rPr>
      <w:tcPr>
        <w:shd w:val="clear" w:color="FFFFFF" w:fill="EAF0DD"/>
      </w:tcPr>
    </w:tblStylePr>
    <w:tblStylePr w:type="band1Horz">
      <w:rPr>
        <w:rFonts w:ascii="Arial" w:hAnsi="Arial"/>
        <w:color w:val="404040"/>
        <w:sz w:val="22"/>
      </w:rPr>
    </w:tblStylePr>
    <w:tblStylePr w:type="band2Horz">
      <w:rPr>
        <w:rFonts w:ascii="Arial" w:hAnsi="Arial"/>
        <w:color w:val="404040"/>
        <w:sz w:val="22"/>
      </w:rPr>
      <w:tcPr>
        <w:shd w:val="clear" w:color="FFFFFF" w:fill="EAF0DD"/>
      </w:tcPr>
    </w:tblStylePr>
  </w:style>
  <w:style w:type="table" w:customStyle="1" w:styleId="169">
    <w:name w:val="Bordered &amp; Lined - Accent 4"/>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B2A1C6"/>
      </w:tcPr>
    </w:tblStylePr>
    <w:tblStylePr w:type="lastRow">
      <w:rPr>
        <w:rFonts w:ascii="Arial" w:hAnsi="Arial"/>
        <w:color w:val="F2F2F2"/>
        <w:sz w:val="22"/>
      </w:rPr>
      <w:tcPr>
        <w:shd w:val="clear" w:color="FFFFFF" w:fill="B2A1C6"/>
      </w:tcPr>
    </w:tblStylePr>
    <w:tblStylePr w:type="firstCol">
      <w:rPr>
        <w:rFonts w:ascii="Arial" w:hAnsi="Arial"/>
        <w:color w:val="F2F2F2"/>
        <w:sz w:val="22"/>
      </w:rPr>
      <w:tcPr>
        <w:shd w:val="clear" w:color="FFFFFF" w:fill="B2A1C6"/>
      </w:tcPr>
    </w:tblStylePr>
    <w:tblStylePr w:type="lastCol">
      <w:rPr>
        <w:rFonts w:ascii="Arial" w:hAnsi="Arial"/>
        <w:color w:val="F2F2F2"/>
        <w:sz w:val="22"/>
      </w:rPr>
      <w:tcPr>
        <w:shd w:val="clear" w:color="FFFFFF" w:fill="B2A1C6"/>
      </w:tcPr>
    </w:tblStylePr>
    <w:tblStylePr w:type="band1Vert">
      <w:rPr>
        <w:rFonts w:ascii="Arial" w:hAnsi="Arial"/>
        <w:color w:val="404040"/>
        <w:sz w:val="22"/>
      </w:rPr>
    </w:tblStylePr>
    <w:tblStylePr w:type="band2Vert">
      <w:rPr>
        <w:rFonts w:ascii="Arial" w:hAnsi="Arial"/>
        <w:color w:val="404040"/>
        <w:sz w:val="22"/>
      </w:rPr>
      <w:tcPr>
        <w:shd w:val="clear" w:color="FFFFFF" w:fill="E5DFEC"/>
      </w:tcPr>
    </w:tblStylePr>
    <w:tblStylePr w:type="band1Horz">
      <w:rPr>
        <w:rFonts w:ascii="Arial" w:hAnsi="Arial"/>
        <w:color w:val="404040"/>
        <w:sz w:val="22"/>
      </w:rPr>
    </w:tblStylePr>
    <w:tblStylePr w:type="band2Horz">
      <w:rPr>
        <w:rFonts w:ascii="Arial" w:hAnsi="Arial"/>
        <w:color w:val="404040"/>
        <w:sz w:val="22"/>
      </w:rPr>
      <w:tcPr>
        <w:shd w:val="clear" w:color="FFFFFF" w:fill="E5DFEC"/>
      </w:tcPr>
    </w:tblStylePr>
  </w:style>
  <w:style w:type="table" w:customStyle="1" w:styleId="170">
    <w:name w:val="Bordered &amp; Lined - Accent 5"/>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4BACC6"/>
      </w:tcPr>
    </w:tblStylePr>
    <w:tblStylePr w:type="lastRow">
      <w:rPr>
        <w:rFonts w:ascii="Arial" w:hAnsi="Arial"/>
        <w:color w:val="F2F2F2"/>
        <w:sz w:val="22"/>
      </w:rPr>
      <w:tcPr>
        <w:shd w:val="clear" w:color="FFFFFF" w:fill="4BACC6"/>
      </w:tcPr>
    </w:tblStylePr>
    <w:tblStylePr w:type="firstCol">
      <w:rPr>
        <w:rFonts w:ascii="Arial" w:hAnsi="Arial"/>
        <w:color w:val="F2F2F2"/>
        <w:sz w:val="22"/>
      </w:rPr>
      <w:tcPr>
        <w:shd w:val="clear" w:color="FFFFFF" w:fill="4BACC6"/>
      </w:tcPr>
    </w:tblStylePr>
    <w:tblStylePr w:type="lastCol">
      <w:rPr>
        <w:rFonts w:ascii="Arial" w:hAnsi="Arial"/>
        <w:color w:val="F2F2F2"/>
        <w:sz w:val="22"/>
      </w:rPr>
      <w:tcPr>
        <w:shd w:val="clear" w:color="FFFFFF" w:fill="4BACC6"/>
      </w:tcPr>
    </w:tblStylePr>
    <w:tblStylePr w:type="band1Vert">
      <w:rPr>
        <w:rFonts w:ascii="Arial" w:hAnsi="Arial"/>
        <w:color w:val="404040"/>
        <w:sz w:val="22"/>
      </w:rPr>
    </w:tblStylePr>
    <w:tblStylePr w:type="band2Vert">
      <w:rPr>
        <w:rFonts w:ascii="Arial" w:hAnsi="Arial"/>
        <w:color w:val="404040"/>
        <w:sz w:val="22"/>
      </w:rPr>
      <w:tcPr>
        <w:shd w:val="clear" w:color="FFFFFF" w:fill="DAEEF3"/>
      </w:tcPr>
    </w:tblStylePr>
    <w:tblStylePr w:type="band1Horz">
      <w:rPr>
        <w:rFonts w:ascii="Arial" w:hAnsi="Arial"/>
        <w:color w:val="404040"/>
        <w:sz w:val="22"/>
      </w:rPr>
    </w:tblStylePr>
    <w:tblStylePr w:type="band2Horz">
      <w:rPr>
        <w:rFonts w:ascii="Arial" w:hAnsi="Arial"/>
        <w:color w:val="404040"/>
        <w:sz w:val="22"/>
      </w:rPr>
      <w:tcPr>
        <w:shd w:val="clear" w:color="FFFFFF" w:fill="DAEEF3"/>
      </w:tcPr>
    </w:tblStylePr>
  </w:style>
  <w:style w:type="table" w:customStyle="1" w:styleId="171">
    <w:name w:val="Bordered &amp; Lined - Accent 6"/>
    <w:uiPriority w:val="99"/>
    <w:pPr>
      <w:spacing w:after="0" w:line="240" w:lineRule="auto"/>
    </w:pPr>
    <w:rPr>
      <w:color w:val="4040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F2F2F2"/>
        <w:sz w:val="22"/>
      </w:rPr>
      <w:tcPr>
        <w:shd w:val="clear" w:color="FFFFFF" w:fill="F79646"/>
      </w:tcPr>
    </w:tblStylePr>
    <w:tblStylePr w:type="lastRow">
      <w:rPr>
        <w:rFonts w:ascii="Arial" w:hAnsi="Arial"/>
        <w:color w:val="F2F2F2"/>
        <w:sz w:val="22"/>
      </w:rPr>
      <w:tcPr>
        <w:shd w:val="clear" w:color="FFFFFF" w:fill="F79646"/>
      </w:tcPr>
    </w:tblStylePr>
    <w:tblStylePr w:type="firstCol">
      <w:rPr>
        <w:rFonts w:ascii="Arial" w:hAnsi="Arial"/>
        <w:color w:val="F2F2F2"/>
        <w:sz w:val="22"/>
      </w:rPr>
      <w:tcPr>
        <w:shd w:val="clear" w:color="FFFFFF" w:fill="F79646"/>
      </w:tcPr>
    </w:tblStylePr>
    <w:tblStylePr w:type="lastCol">
      <w:rPr>
        <w:rFonts w:ascii="Arial" w:hAnsi="Arial"/>
        <w:color w:val="F2F2F2"/>
        <w:sz w:val="22"/>
      </w:rPr>
      <w:tcPr>
        <w:shd w:val="clear" w:color="FFFFFF" w:fill="F79646"/>
      </w:tcPr>
    </w:tblStylePr>
    <w:tblStylePr w:type="band1Vert">
      <w:rPr>
        <w:rFonts w:ascii="Arial" w:hAnsi="Arial"/>
        <w:color w:val="404040"/>
        <w:sz w:val="22"/>
      </w:rPr>
    </w:tblStylePr>
    <w:tblStylePr w:type="band2Vert">
      <w:rPr>
        <w:rFonts w:ascii="Arial" w:hAnsi="Arial"/>
        <w:color w:val="404040"/>
        <w:sz w:val="22"/>
      </w:rPr>
      <w:tcPr>
        <w:shd w:val="clear" w:color="FFFFFF" w:fill="FDE9D8"/>
      </w:tcPr>
    </w:tblStylePr>
    <w:tblStylePr w:type="band1Horz">
      <w:rPr>
        <w:rFonts w:ascii="Arial" w:hAnsi="Arial"/>
        <w:color w:val="404040"/>
        <w:sz w:val="22"/>
      </w:rPr>
    </w:tblStylePr>
    <w:tblStylePr w:type="band2Horz">
      <w:rPr>
        <w:rFonts w:ascii="Arial" w:hAnsi="Arial"/>
        <w:color w:val="404040"/>
        <w:sz w:val="22"/>
      </w:rPr>
      <w:tcPr>
        <w:shd w:val="clear" w:color="FFFFFF" w:fill="FDE9D8"/>
      </w:tcPr>
    </w:tblStylePr>
  </w:style>
  <w:style w:type="table" w:customStyle="1" w:styleId="172">
    <w:name w:val="Bordered"/>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3">
    <w:name w:val="Bordered - Accent 1"/>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4">
    <w:name w:val="Bordered - Accent 2"/>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5">
    <w:name w:val="Bordered - Accent 3"/>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6">
    <w:name w:val="Bordered - Accent 4"/>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7">
    <w:name w:val="Bordered - Accent 5"/>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table" w:customStyle="1" w:styleId="178">
    <w:name w:val="Bordered - Accent 6"/>
    <w:uiPriority w:val="9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rPr>
        <w:rFonts w:ascii="Arial" w:hAnsi="Arial"/>
        <w:color w:val="404040"/>
        <w:sz w:val="22"/>
      </w:rPr>
      <w:tcPr>
        <w:tcBorders>
          <w:bottom w:val="single" w:color="auto" w:sz="12" w:space="0"/>
        </w:tcBorders>
      </w:tcPr>
    </w:tblStylePr>
    <w:tblStylePr w:type="lastRow">
      <w:rPr>
        <w:rFonts w:ascii="Arial" w:hAnsi="Arial"/>
        <w:color w:val="404040"/>
        <w:sz w:val="22"/>
      </w:rPr>
      <w:tcPr>
        <w:tcBorders>
          <w:top w:val="single" w:color="auto"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uto" w:sz="12" w:space="0"/>
        </w:tcBorders>
      </w:tcPr>
    </w:tblStylePr>
    <w:tblStylePr w:type="band1Horz">
      <w:rPr>
        <w:rFonts w:ascii="Arial" w:hAnsi="Arial"/>
        <w:color w:val="404040"/>
        <w:sz w:val="22"/>
      </w:rPr>
      <w:tcPr>
        <w:tcBorders>
          <w:top w:val="single" w:color="auto" w:sz="4" w:space="0"/>
          <w:left w:val="single" w:color="auto" w:sz="4" w:space="0"/>
          <w:bottom w:val="single" w:color="auto" w:sz="4" w:space="0"/>
          <w:right w:val="single" w:color="auto" w:sz="4" w:space="0"/>
        </w:tcBorders>
      </w:tcPr>
    </w:tblStylePr>
  </w:style>
  <w:style w:type="character" w:customStyle="1" w:styleId="179">
    <w:name w:val="Footnote Text Char"/>
    <w:link w:val="22"/>
    <w:uiPriority w:val="99"/>
    <w:rPr>
      <w:sz w:val="18"/>
    </w:rPr>
  </w:style>
  <w:style w:type="character" w:customStyle="1" w:styleId="180">
    <w:name w:val="Endnote Text Char"/>
    <w:link w:val="16"/>
    <w:uiPriority w:val="99"/>
    <w:rPr>
      <w:sz w:val="20"/>
    </w:rPr>
  </w:style>
  <w:style w:type="paragraph" w:customStyle="1" w:styleId="181">
    <w:name w:val="TOC Heading"/>
    <w:unhideWhenUsed/>
    <w:uiPriority w:val="39"/>
    <w:rPr>
      <w:rFonts w:hint="default" w:ascii="Times New Roman" w:hAnsi="Times New Roman" w:eastAsia="宋体" w:cs="Times New Roman"/>
    </w:rPr>
  </w:style>
  <w:style w:type="paragraph" w:customStyle="1" w:styleId="182">
    <w:name w:val="标题 11"/>
    <w:basedOn w:val="1"/>
    <w:next w:val="1"/>
    <w:qFormat/>
    <w:uiPriority w:val="9"/>
    <w:pPr>
      <w:keepNext/>
      <w:keepLines/>
      <w:spacing w:before="340" w:after="330" w:line="578" w:lineRule="auto"/>
      <w:outlineLvl w:val="0"/>
    </w:pPr>
    <w:rPr>
      <w:b/>
      <w:bCs/>
      <w:sz w:val="44"/>
      <w:szCs w:val="44"/>
    </w:rPr>
  </w:style>
  <w:style w:type="paragraph" w:customStyle="1" w:styleId="183">
    <w:name w:val="标题 21"/>
    <w:basedOn w:val="1"/>
    <w:qFormat/>
    <w:uiPriority w:val="9"/>
    <w:pPr>
      <w:keepNext/>
      <w:keepLines/>
      <w:spacing w:before="260" w:after="260" w:line="413" w:lineRule="auto"/>
      <w:outlineLvl w:val="1"/>
    </w:pPr>
    <w:rPr>
      <w:rFonts w:ascii="Arial" w:hAnsi="Arial" w:eastAsia="黑体"/>
      <w:b/>
      <w:sz w:val="32"/>
      <w:szCs w:val="20"/>
    </w:rPr>
  </w:style>
  <w:style w:type="paragraph" w:customStyle="1" w:styleId="184">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5">
    <w:name w:val="标题 41"/>
    <w:basedOn w:val="1"/>
    <w:next w:val="1"/>
    <w:link w:val="191"/>
    <w:qFormat/>
    <w:uiPriority w:val="9"/>
    <w:pPr>
      <w:keepNext/>
      <w:keepLines/>
      <w:spacing w:before="280" w:after="290" w:line="376" w:lineRule="auto"/>
      <w:outlineLvl w:val="3"/>
    </w:pPr>
    <w:rPr>
      <w:rFonts w:ascii="Cambria" w:hAnsi="Cambria"/>
      <w:b/>
      <w:bCs/>
      <w:sz w:val="28"/>
      <w:szCs w:val="28"/>
    </w:rPr>
  </w:style>
  <w:style w:type="paragraph" w:customStyle="1" w:styleId="186">
    <w:name w:val="标题 51"/>
    <w:basedOn w:val="1"/>
    <w:next w:val="1"/>
    <w:link w:val="192"/>
    <w:qFormat/>
    <w:uiPriority w:val="9"/>
    <w:pPr>
      <w:keepNext/>
      <w:keepLines/>
      <w:spacing w:before="280" w:after="290" w:line="376" w:lineRule="auto"/>
      <w:outlineLvl w:val="4"/>
    </w:pPr>
    <w:rPr>
      <w:b/>
      <w:bCs/>
      <w:sz w:val="28"/>
      <w:szCs w:val="28"/>
    </w:rPr>
  </w:style>
  <w:style w:type="character" w:customStyle="1" w:styleId="187">
    <w:name w:val="Default Paragraph Font_0"/>
    <w:link w:val="1"/>
    <w:semiHidden/>
    <w:uiPriority w:val="0"/>
  </w:style>
  <w:style w:type="table" w:customStyle="1" w:styleId="188">
    <w:name w:val="普通表格1"/>
    <w:semiHidden/>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paragraph" w:customStyle="1" w:styleId="189">
    <w:name w:val="正文缩进1"/>
    <w:basedOn w:val="1"/>
    <w:uiPriority w:val="0"/>
    <w:pPr>
      <w:ind w:firstLine="420"/>
    </w:pPr>
    <w:rPr>
      <w:szCs w:val="20"/>
    </w:rPr>
  </w:style>
  <w:style w:type="character" w:customStyle="1" w:styleId="190">
    <w:name w:val="正文缩进 字符"/>
    <w:uiPriority w:val="0"/>
    <w:rPr>
      <w:sz w:val="21"/>
    </w:rPr>
  </w:style>
  <w:style w:type="character" w:customStyle="1" w:styleId="191">
    <w:name w:val="标题 4 字符"/>
    <w:link w:val="185"/>
    <w:uiPriority w:val="9"/>
    <w:rPr>
      <w:rFonts w:ascii="Cambria" w:hAnsi="Cambria"/>
      <w:b/>
      <w:bCs/>
      <w:sz w:val="28"/>
      <w:szCs w:val="28"/>
    </w:rPr>
  </w:style>
  <w:style w:type="character" w:customStyle="1" w:styleId="192">
    <w:name w:val="标题 5 字符"/>
    <w:link w:val="186"/>
    <w:uiPriority w:val="9"/>
    <w:rPr>
      <w:b/>
      <w:bCs/>
      <w:sz w:val="28"/>
      <w:szCs w:val="28"/>
    </w:rPr>
  </w:style>
  <w:style w:type="paragraph" w:customStyle="1" w:styleId="193">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4">
    <w:name w:val="文档结构图1"/>
    <w:basedOn w:val="1"/>
    <w:next w:val="193"/>
    <w:link w:val="196"/>
    <w:semiHidden/>
    <w:uiPriority w:val="0"/>
    <w:pPr>
      <w:shd w:val="clear" w:color="auto" w:fill="000080"/>
    </w:pPr>
  </w:style>
  <w:style w:type="paragraph" w:customStyle="1" w:styleId="195">
    <w:name w:val="批注文字1"/>
    <w:basedOn w:val="1"/>
    <w:next w:val="194"/>
    <w:unhideWhenUsed/>
    <w:uiPriority w:val="99"/>
    <w:pPr>
      <w:jc w:val="left"/>
    </w:pPr>
  </w:style>
  <w:style w:type="character" w:customStyle="1" w:styleId="196">
    <w:name w:val="批注文字 字符"/>
    <w:link w:val="194"/>
    <w:uiPriority w:val="99"/>
    <w:rPr>
      <w:sz w:val="21"/>
      <w:szCs w:val="24"/>
    </w:rPr>
  </w:style>
  <w:style w:type="paragraph" w:customStyle="1" w:styleId="197">
    <w:name w:val="正文文本 31"/>
    <w:basedOn w:val="1"/>
    <w:uiPriority w:val="0"/>
    <w:rPr>
      <w:rFonts w:ascii="楷体_GB2312" w:hAnsi="Arial" w:eastAsia="楷体_GB2312" w:cs="Arial"/>
      <w:b/>
      <w:bCs/>
      <w:color w:val="000000"/>
      <w:sz w:val="24"/>
    </w:rPr>
  </w:style>
  <w:style w:type="paragraph" w:customStyle="1" w:styleId="198">
    <w:name w:val="正文文本1"/>
    <w:basedOn w:val="1"/>
    <w:next w:val="197"/>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199">
    <w:name w:val="正文文本缩进1"/>
    <w:basedOn w:val="1"/>
    <w:next w:val="198"/>
    <w:uiPriority w:val="0"/>
    <w:pPr>
      <w:ind w:firstLine="630"/>
    </w:pPr>
    <w:rPr>
      <w:rFonts w:ascii="楷体_GB2312" w:eastAsia="楷体_GB2312"/>
      <w:sz w:val="32"/>
      <w:szCs w:val="20"/>
    </w:rPr>
  </w:style>
  <w:style w:type="paragraph" w:customStyle="1" w:styleId="200">
    <w:name w:val="文本块1"/>
    <w:basedOn w:val="1"/>
    <w:next w:val="199"/>
    <w:uiPriority w:val="0"/>
    <w:pPr>
      <w:ind w:left="420" w:right="33"/>
      <w:jc w:val="left"/>
    </w:pPr>
    <w:rPr>
      <w:sz w:val="24"/>
      <w:szCs w:val="20"/>
    </w:rPr>
  </w:style>
  <w:style w:type="paragraph" w:customStyle="1" w:styleId="201">
    <w:name w:val="纯文本1"/>
    <w:basedOn w:val="1"/>
    <w:next w:val="14"/>
    <w:qFormat/>
    <w:uiPriority w:val="0"/>
    <w:rPr>
      <w:rFonts w:ascii="宋体" w:hAnsi="Courier New"/>
      <w:szCs w:val="20"/>
    </w:rPr>
  </w:style>
  <w:style w:type="character" w:customStyle="1" w:styleId="202">
    <w:name w:val="纯文本 字符"/>
    <w:link w:val="14"/>
    <w:uiPriority w:val="0"/>
    <w:rPr>
      <w:rFonts w:ascii="宋体" w:hAnsi="Courier New" w:eastAsia="宋体"/>
      <w:sz w:val="21"/>
      <w:lang w:val="en-US" w:eastAsia="zh-CN" w:bidi="ar-SA"/>
    </w:rPr>
  </w:style>
  <w:style w:type="paragraph" w:customStyle="1" w:styleId="203">
    <w:name w:val="正文文本缩进 21"/>
    <w:basedOn w:val="1"/>
    <w:link w:val="205"/>
    <w:uiPriority w:val="0"/>
    <w:pPr>
      <w:spacing w:after="120" w:line="480" w:lineRule="auto"/>
      <w:ind w:left="420"/>
    </w:pPr>
  </w:style>
  <w:style w:type="paragraph" w:customStyle="1" w:styleId="204">
    <w:name w:val="批注框文本1"/>
    <w:basedOn w:val="1"/>
    <w:next w:val="203"/>
    <w:uiPriority w:val="0"/>
    <w:rPr>
      <w:sz w:val="18"/>
      <w:szCs w:val="18"/>
    </w:rPr>
  </w:style>
  <w:style w:type="character" w:customStyle="1" w:styleId="205">
    <w:name w:val="批注框文本 字符"/>
    <w:link w:val="203"/>
    <w:uiPriority w:val="0"/>
    <w:rPr>
      <w:sz w:val="18"/>
      <w:szCs w:val="18"/>
    </w:rPr>
  </w:style>
  <w:style w:type="paragraph" w:customStyle="1" w:styleId="206">
    <w:name w:val="页脚1"/>
    <w:basedOn w:val="1"/>
    <w:uiPriority w:val="0"/>
    <w:pPr>
      <w:tabs>
        <w:tab w:val="center" w:pos="4153"/>
        <w:tab w:val="right" w:pos="8306"/>
      </w:tabs>
      <w:jc w:val="left"/>
    </w:pPr>
    <w:rPr>
      <w:sz w:val="18"/>
      <w:szCs w:val="18"/>
    </w:rPr>
  </w:style>
  <w:style w:type="character" w:customStyle="1" w:styleId="207">
    <w:name w:val="页脚 字符"/>
    <w:uiPriority w:val="0"/>
    <w:rPr>
      <w:sz w:val="18"/>
      <w:szCs w:val="18"/>
    </w:rPr>
  </w:style>
  <w:style w:type="paragraph" w:customStyle="1" w:styleId="208">
    <w:name w:val="页眉1"/>
    <w:basedOn w:val="1"/>
    <w:uiPriority w:val="0"/>
    <w:pPr>
      <w:pBdr>
        <w:bottom w:val="single" w:color="auto" w:sz="6" w:space="1"/>
      </w:pBdr>
      <w:tabs>
        <w:tab w:val="center" w:pos="4153"/>
        <w:tab w:val="right" w:pos="8306"/>
      </w:tabs>
      <w:jc w:val="center"/>
    </w:pPr>
    <w:rPr>
      <w:sz w:val="18"/>
      <w:szCs w:val="18"/>
    </w:rPr>
  </w:style>
  <w:style w:type="character" w:customStyle="1" w:styleId="209">
    <w:name w:val="页眉 字符"/>
    <w:uiPriority w:val="0"/>
    <w:rPr>
      <w:sz w:val="18"/>
      <w:szCs w:val="18"/>
    </w:rPr>
  </w:style>
  <w:style w:type="paragraph" w:customStyle="1" w:styleId="210">
    <w:name w:val="正文文本缩进 31"/>
    <w:basedOn w:val="1"/>
    <w:next w:val="19"/>
    <w:uiPriority w:val="99"/>
    <w:pPr>
      <w:ind w:firstLine="420"/>
    </w:pPr>
    <w:rPr>
      <w:rFonts w:eastAsia="楷体_GB2312"/>
    </w:rPr>
  </w:style>
  <w:style w:type="paragraph" w:customStyle="1" w:styleId="211">
    <w:name w:val="正文文本 21"/>
    <w:basedOn w:val="1"/>
    <w:next w:val="25"/>
    <w:qFormat/>
    <w:uiPriority w:val="0"/>
    <w:pPr>
      <w:spacing w:line="440" w:lineRule="exact"/>
    </w:pPr>
    <w:rPr>
      <w:rFonts w:ascii="楷体_GB2312" w:eastAsia="楷体_GB2312"/>
      <w:sz w:val="28"/>
    </w:rPr>
  </w:style>
  <w:style w:type="character" w:customStyle="1" w:styleId="212">
    <w:name w:val="正文文本 2 字符"/>
    <w:link w:val="25"/>
    <w:uiPriority w:val="0"/>
    <w:rPr>
      <w:rFonts w:ascii="楷体_GB2312" w:eastAsia="楷体_GB2312"/>
      <w:sz w:val="28"/>
      <w:szCs w:val="24"/>
    </w:rPr>
  </w:style>
  <w:style w:type="paragraph" w:customStyle="1" w:styleId="213">
    <w:name w:val="批注主题1"/>
    <w:basedOn w:val="195"/>
    <w:next w:val="194"/>
    <w:uiPriority w:val="0"/>
    <w:rPr>
      <w:b/>
      <w:bCs/>
    </w:rPr>
  </w:style>
  <w:style w:type="character" w:customStyle="1" w:styleId="214">
    <w:name w:val="批注主题 字符"/>
    <w:uiPriority w:val="0"/>
    <w:rPr>
      <w:b/>
      <w:bCs/>
      <w:sz w:val="21"/>
      <w:szCs w:val="24"/>
    </w:rPr>
  </w:style>
  <w:style w:type="paragraph" w:customStyle="1" w:styleId="215">
    <w:name w:val="正文文本首行缩进 2"/>
    <w:basedOn w:val="199"/>
    <w:qFormat/>
    <w:uiPriority w:val="0"/>
    <w:pPr>
      <w:widowControl/>
      <w:spacing w:after="120"/>
      <w:ind w:left="420" w:firstLine="420"/>
    </w:pPr>
    <w:rPr>
      <w:rFonts w:ascii="仿宋_GB2312" w:eastAsia="仿宋_GB2312"/>
      <w:color w:val="FF6600"/>
      <w:sz w:val="21"/>
    </w:rPr>
  </w:style>
  <w:style w:type="table" w:customStyle="1" w:styleId="216">
    <w:name w:val="网格型1"/>
    <w:basedOn w:val="188"/>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7">
    <w:name w:val="要点1"/>
    <w:link w:val="1"/>
    <w:qFormat/>
    <w:uiPriority w:val="0"/>
  </w:style>
  <w:style w:type="character" w:customStyle="1" w:styleId="218">
    <w:name w:val="页码1"/>
    <w:link w:val="1"/>
    <w:uiPriority w:val="0"/>
  </w:style>
  <w:style w:type="character" w:customStyle="1" w:styleId="219">
    <w:name w:val="访问过的超链接"/>
    <w:link w:val="1"/>
    <w:uiPriority w:val="0"/>
    <w:rPr>
      <w:color w:val="800080"/>
      <w:u w:val="none"/>
    </w:rPr>
  </w:style>
  <w:style w:type="character" w:customStyle="1" w:styleId="220">
    <w:name w:val="强调1"/>
    <w:link w:val="1"/>
    <w:qFormat/>
    <w:uiPriority w:val="0"/>
  </w:style>
  <w:style w:type="character" w:customStyle="1" w:styleId="221">
    <w:name w:val="HTML 定义1"/>
    <w:link w:val="1"/>
    <w:uiPriority w:val="0"/>
  </w:style>
  <w:style w:type="character" w:customStyle="1" w:styleId="222">
    <w:name w:val="HTML 打字机1"/>
    <w:link w:val="1"/>
    <w:uiPriority w:val="0"/>
    <w:rPr>
      <w:rFonts w:ascii="monospace" w:hAnsi="monospace" w:eastAsia="monospace" w:cs="monospace"/>
      <w:sz w:val="20"/>
    </w:rPr>
  </w:style>
  <w:style w:type="character" w:customStyle="1" w:styleId="223">
    <w:name w:val="HTML 缩写1"/>
    <w:link w:val="1"/>
    <w:uiPriority w:val="0"/>
  </w:style>
  <w:style w:type="character" w:customStyle="1" w:styleId="224">
    <w:name w:val="HTML 变量1"/>
    <w:link w:val="1"/>
    <w:uiPriority w:val="0"/>
  </w:style>
  <w:style w:type="character" w:customStyle="1" w:styleId="225">
    <w:name w:val="超链接1"/>
    <w:link w:val="1"/>
    <w:uiPriority w:val="0"/>
    <w:rPr>
      <w:color w:val="0000FF"/>
      <w:u w:val="none"/>
    </w:rPr>
  </w:style>
  <w:style w:type="character" w:customStyle="1" w:styleId="226">
    <w:name w:val="HTML 代码1"/>
    <w:link w:val="1"/>
    <w:uiPriority w:val="0"/>
    <w:rPr>
      <w:rFonts w:ascii="monospace" w:hAnsi="monospace" w:eastAsia="monospace" w:cs="monospace"/>
      <w:sz w:val="20"/>
    </w:rPr>
  </w:style>
  <w:style w:type="character" w:customStyle="1" w:styleId="227">
    <w:name w:val="批注引用1"/>
    <w:link w:val="1"/>
    <w:uiPriority w:val="0"/>
    <w:rPr>
      <w:sz w:val="21"/>
      <w:szCs w:val="21"/>
    </w:rPr>
  </w:style>
  <w:style w:type="character" w:customStyle="1" w:styleId="228">
    <w:name w:val="HTML 引文1"/>
    <w:link w:val="1"/>
    <w:uiPriority w:val="0"/>
  </w:style>
  <w:style w:type="character" w:customStyle="1" w:styleId="229">
    <w:name w:val="HTML 键盘1"/>
    <w:link w:val="1"/>
    <w:uiPriority w:val="0"/>
    <w:rPr>
      <w:rFonts w:ascii="monospace" w:hAnsi="monospace" w:eastAsia="monospace" w:cs="monospace"/>
      <w:sz w:val="20"/>
    </w:rPr>
  </w:style>
  <w:style w:type="character" w:customStyle="1" w:styleId="230">
    <w:name w:val="HTML 样本1"/>
    <w:link w:val="1"/>
    <w:uiPriority w:val="0"/>
    <w:rPr>
      <w:rFonts w:ascii="monospace" w:hAnsi="monospace" w:eastAsia="monospace" w:cs="monospace"/>
    </w:rPr>
  </w:style>
  <w:style w:type="character" w:customStyle="1" w:styleId="231">
    <w:name w:val="Font Style30"/>
    <w:link w:val="1"/>
    <w:uiPriority w:val="0"/>
    <w:rPr>
      <w:rFonts w:ascii="宋体" w:eastAsia="宋体" w:cs="宋体"/>
      <w:sz w:val="14"/>
      <w:szCs w:val="14"/>
    </w:rPr>
  </w:style>
  <w:style w:type="character" w:customStyle="1" w:styleId="232">
    <w:name w:val="glyphicon"/>
    <w:link w:val="1"/>
    <w:uiPriority w:val="0"/>
  </w:style>
  <w:style w:type="character" w:customStyle="1" w:styleId="233">
    <w:name w:val="Font Style36"/>
    <w:link w:val="1"/>
    <w:uiPriority w:val="0"/>
    <w:rPr>
      <w:rFonts w:ascii="宋体" w:eastAsia="宋体" w:cs="宋体"/>
      <w:sz w:val="16"/>
      <w:szCs w:val="16"/>
    </w:rPr>
  </w:style>
  <w:style w:type="character" w:customStyle="1" w:styleId="234">
    <w:name w:val="hour_am"/>
    <w:link w:val="1"/>
    <w:uiPriority w:val="0"/>
  </w:style>
  <w:style w:type="character" w:customStyle="1" w:styleId="235">
    <w:name w:val="old"/>
    <w:link w:val="1"/>
    <w:uiPriority w:val="0"/>
    <w:rPr>
      <w:color w:val="999999"/>
    </w:rPr>
  </w:style>
  <w:style w:type="character" w:customStyle="1" w:styleId="236">
    <w:name w:val="标题 2 Char"/>
    <w:aliases w:val="节 Char,Heading 2 Hidden Char,Heading 2 CCBS Char,H2 Char,sect 1.2 Char,H21 Char,sect 1.21 Char,H22 Char,sect 1.22 Char,H211 Char,sect 1.211 Char,H23 Char,sect 1.23 Char,H212 Char,sect 1.212 Char,2nd level Char,h2 Char,2 Char,Header 2 Char"/>
    <w:link w:val="1"/>
    <w:uiPriority w:val="0"/>
    <w:rPr>
      <w:rFonts w:ascii="Arial" w:hAnsi="Arial" w:eastAsia="黑体"/>
      <w:b/>
      <w:sz w:val="32"/>
      <w:lang w:val="en-US" w:eastAsia="zh-CN"/>
    </w:rPr>
  </w:style>
  <w:style w:type="character" w:customStyle="1" w:styleId="237">
    <w:name w:val="hover"/>
    <w:link w:val="1"/>
    <w:uiPriority w:val="0"/>
    <w:rPr>
      <w:shd w:val="clear" w:color="auto" w:fill="EEEEEE"/>
    </w:rPr>
  </w:style>
  <w:style w:type="character" w:customStyle="1" w:styleId="238">
    <w:name w:val="hour_pm"/>
    <w:link w:val="1"/>
    <w:uiPriority w:val="0"/>
  </w:style>
  <w:style w:type="character" w:customStyle="1" w:styleId="239">
    <w:name w:val="Font Style28"/>
    <w:link w:val="1"/>
    <w:uiPriority w:val="0"/>
    <w:rPr>
      <w:rFonts w:ascii="Constantia" w:hAnsi="Constantia" w:cs="Constantia"/>
      <w:sz w:val="28"/>
      <w:szCs w:val="28"/>
    </w:rPr>
  </w:style>
  <w:style w:type="character" w:customStyle="1" w:styleId="240">
    <w:name w:val="Font Style29"/>
    <w:link w:val="1"/>
    <w:uiPriority w:val="0"/>
    <w:rPr>
      <w:rFonts w:ascii="Arial" w:hAnsi="Arial" w:cs="Arial"/>
      <w:sz w:val="14"/>
      <w:szCs w:val="14"/>
    </w:rPr>
  </w:style>
  <w:style w:type="character" w:customStyle="1" w:styleId="241">
    <w:name w:val="Font Style37"/>
    <w:link w:val="1"/>
    <w:uiPriority w:val="0"/>
    <w:rPr>
      <w:rFonts w:ascii="Arial" w:hAnsi="Arial" w:cs="Arial"/>
      <w:sz w:val="16"/>
      <w:szCs w:val="16"/>
    </w:rPr>
  </w:style>
  <w:style w:type="character" w:customStyle="1" w:styleId="242">
    <w:name w:val="Plain Text Char"/>
    <w:link w:val="1"/>
    <w:uiPriority w:val="0"/>
    <w:rPr>
      <w:rFonts w:ascii="宋体" w:hAnsi="Courier New" w:eastAsia="宋体"/>
      <w:sz w:val="21"/>
      <w:lang w:val="en-US" w:eastAsia="zh-CN" w:bidi="ar-SA"/>
    </w:rPr>
  </w:style>
  <w:style w:type="paragraph" w:customStyle="1" w:styleId="24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44">
    <w:name w:val="默认段落字体 Para Char Char Char Char Char Char Char Char Char1 Char Char Char Char Char Char Char"/>
    <w:basedOn w:val="194"/>
    <w:next w:val="243"/>
    <w:uiPriority w:val="0"/>
    <w:rPr>
      <w:rFonts w:ascii="Tahoma" w:hAnsi="Tahoma"/>
      <w:sz w:val="24"/>
    </w:rPr>
  </w:style>
  <w:style w:type="paragraph" w:customStyle="1" w:styleId="245">
    <w:name w:val="Style9"/>
    <w:basedOn w:val="1"/>
    <w:next w:val="244"/>
    <w:uiPriority w:val="0"/>
    <w:pPr>
      <w:jc w:val="left"/>
    </w:pPr>
    <w:rPr>
      <w:rFonts w:ascii="宋体"/>
      <w:sz w:val="24"/>
    </w:rPr>
  </w:style>
  <w:style w:type="paragraph" w:customStyle="1" w:styleId="246">
    <w:name w:val="Char"/>
    <w:basedOn w:val="1"/>
    <w:next w:val="245"/>
    <w:uiPriority w:val="0"/>
    <w:pPr>
      <w:tabs>
        <w:tab w:val="left" w:pos="360"/>
      </w:tabs>
    </w:pPr>
    <w:rPr>
      <w:sz w:val="24"/>
    </w:rPr>
  </w:style>
  <w:style w:type="paragraph" w:customStyle="1" w:styleId="247">
    <w:name w:val=" Char Char Char1 Char Char Char Char"/>
    <w:basedOn w:val="1"/>
    <w:next w:val="246"/>
    <w:uiPriority w:val="0"/>
    <w:pPr>
      <w:widowControl/>
      <w:spacing w:after="160" w:line="240" w:lineRule="exact"/>
      <w:jc w:val="left"/>
    </w:pPr>
    <w:rPr>
      <w:rFonts w:ascii="宋体" w:hAnsi="宋体"/>
      <w:b/>
      <w:sz w:val="28"/>
      <w:szCs w:val="28"/>
    </w:rPr>
  </w:style>
  <w:style w:type="paragraph" w:customStyle="1" w:styleId="248">
    <w:name w:val="Style10"/>
    <w:basedOn w:val="1"/>
    <w:next w:val="247"/>
    <w:uiPriority w:val="0"/>
    <w:pPr>
      <w:jc w:val="left"/>
    </w:pPr>
    <w:rPr>
      <w:rFonts w:ascii="宋体"/>
      <w:sz w:val="24"/>
    </w:rPr>
  </w:style>
  <w:style w:type="paragraph" w:customStyle="1" w:styleId="249">
    <w:name w:val="首行缩进"/>
    <w:basedOn w:val="1"/>
    <w:next w:val="248"/>
    <w:qFormat/>
    <w:uiPriority w:val="0"/>
    <w:pPr>
      <w:spacing w:line="360" w:lineRule="auto"/>
      <w:ind w:firstLine="420"/>
    </w:pPr>
    <w:rPr>
      <w:sz w:val="20"/>
    </w:rPr>
  </w:style>
  <w:style w:type="paragraph" w:customStyle="1" w:styleId="250">
    <w:name w:val="普通正文"/>
    <w:basedOn w:val="1"/>
    <w:next w:val="249"/>
    <w:uiPriority w:val="0"/>
    <w:pPr>
      <w:spacing w:before="120" w:after="120" w:line="360" w:lineRule="auto"/>
      <w:ind w:firstLine="480"/>
      <w:jc w:val="left"/>
    </w:pPr>
    <w:rPr>
      <w:rFonts w:ascii="Arial" w:hAnsi="Arial"/>
      <w:sz w:val="24"/>
    </w:rPr>
  </w:style>
  <w:style w:type="paragraph" w:customStyle="1" w:styleId="251">
    <w:name w:val="要点标题"/>
    <w:basedOn w:val="1"/>
    <w:next w:val="250"/>
    <w:qFormat/>
    <w:uiPriority w:val="0"/>
    <w:pPr>
      <w:numPr>
        <w:ilvl w:val="0"/>
        <w:numId w:val="1"/>
      </w:numPr>
      <w:jc w:val="left"/>
    </w:pPr>
    <w:rPr>
      <w:rFonts w:ascii="宋体" w:hAnsi="宋体"/>
      <w:b/>
      <w:sz w:val="24"/>
    </w:rPr>
  </w:style>
  <w:style w:type="paragraph" w:customStyle="1" w:styleId="252">
    <w:name w:val="文档正文"/>
    <w:basedOn w:val="1"/>
    <w:next w:val="251"/>
    <w:qFormat/>
    <w:uiPriority w:val="0"/>
    <w:pPr>
      <w:spacing w:line="480" w:lineRule="atLeast"/>
      <w:ind w:firstLine="567"/>
    </w:pPr>
    <w:rPr>
      <w:rFonts w:ascii="仿宋_GB2312"/>
      <w:szCs w:val="20"/>
    </w:rPr>
  </w:style>
  <w:style w:type="paragraph" w:customStyle="1" w:styleId="253">
    <w:name w:val="Char Char Char Char"/>
    <w:basedOn w:val="194"/>
    <w:next w:val="252"/>
    <w:qFormat/>
    <w:uiPriority w:val="0"/>
    <w:pPr>
      <w:spacing w:line="360" w:lineRule="auto"/>
    </w:pPr>
    <w:rPr>
      <w:rFonts w:ascii="Tahoma" w:hAnsi="Tahoma"/>
      <w:sz w:val="24"/>
    </w:rPr>
  </w:style>
  <w:style w:type="paragraph" w:customStyle="1" w:styleId="254">
    <w:name w:val=" Char"/>
    <w:basedOn w:val="1"/>
    <w:next w:val="253"/>
    <w:qFormat/>
    <w:uiPriority w:val="0"/>
    <w:pPr>
      <w:tabs>
        <w:tab w:val="left" w:pos="420"/>
      </w:tabs>
      <w:ind w:left="420" w:hanging="420"/>
      <w:jc w:val="left"/>
    </w:pPr>
    <w:rPr>
      <w:szCs w:val="20"/>
    </w:rPr>
  </w:style>
  <w:style w:type="paragraph" w:customStyle="1" w:styleId="255">
    <w:name w:val="正文（无缩进）"/>
    <w:basedOn w:val="1"/>
    <w:next w:val="254"/>
    <w:qFormat/>
    <w:uiPriority w:val="0"/>
    <w:pPr>
      <w:spacing w:line="360" w:lineRule="auto"/>
    </w:pPr>
    <w:rPr>
      <w:rFonts w:ascii="Calibri" w:hAnsi="Calibri"/>
      <w:sz w:val="24"/>
      <w:szCs w:val="21"/>
    </w:rPr>
  </w:style>
  <w:style w:type="paragraph" w:customStyle="1" w:styleId="256">
    <w:name w:val="Style11"/>
    <w:basedOn w:val="1"/>
    <w:next w:val="255"/>
    <w:qFormat/>
    <w:uiPriority w:val="0"/>
    <w:pPr>
      <w:spacing w:line="446" w:lineRule="exact"/>
      <w:jc w:val="left"/>
    </w:pPr>
    <w:rPr>
      <w:rFonts w:ascii="宋体"/>
      <w:sz w:val="24"/>
    </w:rPr>
  </w:style>
  <w:style w:type="paragraph" w:customStyle="1" w:styleId="257">
    <w:name w:val="样式1"/>
    <w:basedOn w:val="1"/>
    <w:next w:val="256"/>
    <w:qFormat/>
    <w:uiPriority w:val="0"/>
    <w:pPr>
      <w:numPr>
        <w:ilvl w:val="0"/>
        <w:numId w:val="2"/>
      </w:numPr>
      <w:tabs>
        <w:tab w:val="left" w:pos="1110"/>
      </w:tabs>
    </w:pPr>
    <w:rPr>
      <w:rFonts w:ascii="宋体" w:hAnsi="宋体"/>
      <w:szCs w:val="21"/>
    </w:rPr>
  </w:style>
  <w:style w:type="paragraph" w:customStyle="1" w:styleId="258">
    <w:name w:val="_Style 56"/>
    <w:basedOn w:val="194"/>
    <w:next w:val="257"/>
    <w:qFormat/>
    <w:uiPriority w:val="0"/>
    <w:pPr>
      <w:spacing w:line="436" w:lineRule="exact"/>
    </w:pPr>
    <w:rPr>
      <w:szCs w:val="20"/>
    </w:rPr>
  </w:style>
  <w:style w:type="paragraph" w:customStyle="1" w:styleId="259">
    <w:name w:val="Char Char1 Char Char Char Char Char Char"/>
    <w:basedOn w:val="1"/>
    <w:next w:val="258"/>
    <w:qFormat/>
    <w:uiPriority w:val="0"/>
    <w:pPr>
      <w:widowControl/>
      <w:jc w:val="center"/>
    </w:pPr>
    <w:rPr>
      <w:rFonts w:ascii="宋体" w:hAnsi="宋体"/>
      <w:b/>
      <w:sz w:val="24"/>
      <w:lang w:eastAsia="en-US"/>
    </w:rPr>
  </w:style>
  <w:style w:type="paragraph" w:customStyle="1" w:styleId="260">
    <w:name w:val="Char1"/>
    <w:basedOn w:val="1"/>
    <w:next w:val="259"/>
    <w:qFormat/>
    <w:uiPriority w:val="0"/>
    <w:pPr>
      <w:tabs>
        <w:tab w:val="left" w:pos="840"/>
      </w:tabs>
      <w:ind w:left="840" w:hanging="420"/>
    </w:pPr>
    <w:rPr>
      <w:sz w:val="24"/>
    </w:rPr>
  </w:style>
  <w:style w:type="paragraph" w:customStyle="1" w:styleId="261">
    <w:name w:val="我的样式"/>
    <w:basedOn w:val="182"/>
    <w:next w:val="1"/>
    <w:qFormat/>
    <w:uiPriority w:val="0"/>
    <w:pPr>
      <w:numPr>
        <w:ilvl w:val="0"/>
        <w:numId w:val="3"/>
      </w:numPr>
      <w:spacing w:line="360" w:lineRule="auto"/>
    </w:pPr>
    <w:rPr>
      <w:rFonts w:ascii="仿宋_GB2312" w:eastAsia="仿宋_GB2312"/>
      <w:sz w:val="32"/>
      <w:szCs w:val="30"/>
    </w:rPr>
  </w:style>
  <w:style w:type="paragraph" w:customStyle="1" w:styleId="262">
    <w:name w:val="表格正文"/>
    <w:next w:val="261"/>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63">
    <w:name w:val=" Char Char Char Char Char Char Char Char Char Char Char Char Char"/>
    <w:basedOn w:val="1"/>
    <w:next w:val="262"/>
    <w:qFormat/>
    <w:uiPriority w:val="0"/>
    <w:pPr>
      <w:widowControl/>
      <w:spacing w:after="160" w:line="240" w:lineRule="exact"/>
      <w:jc w:val="left"/>
    </w:pPr>
    <w:rPr>
      <w:rFonts w:ascii="Verdana" w:hAnsi="Verdana"/>
      <w:sz w:val="20"/>
      <w:szCs w:val="20"/>
      <w:lang w:eastAsia="en-US"/>
    </w:rPr>
  </w:style>
  <w:style w:type="paragraph" w:customStyle="1" w:styleId="264">
    <w:name w:val="标题1"/>
    <w:basedOn w:val="182"/>
    <w:next w:val="1"/>
    <w:qFormat/>
    <w:uiPriority w:val="0"/>
    <w:pPr>
      <w:numPr>
        <w:ilvl w:val="0"/>
        <w:numId w:val="2"/>
      </w:numPr>
      <w:spacing w:line="578" w:lineRule="atLeast"/>
      <w:jc w:val="left"/>
    </w:pPr>
  </w:style>
  <w:style w:type="paragraph" w:customStyle="1" w:styleId="265">
    <w:name w:val="正文（缩进） Char1"/>
    <w:basedOn w:val="1"/>
    <w:next w:val="264"/>
    <w:qFormat/>
    <w:uiPriority w:val="0"/>
    <w:pPr>
      <w:spacing w:before="156" w:after="156" w:line="360" w:lineRule="auto"/>
      <w:ind w:firstLine="480"/>
    </w:pPr>
    <w:rPr>
      <w:sz w:val="24"/>
    </w:rPr>
  </w:style>
  <w:style w:type="paragraph" w:customStyle="1" w:styleId="266">
    <w:name w:val="修订"/>
    <w:next w:val="265"/>
    <w:semiHidden/>
    <w:qFormat/>
    <w:uiPriority w:val="99"/>
    <w:rPr>
      <w:rFonts w:hint="default" w:ascii="Times New Roman" w:hAnsi="Times New Roman" w:eastAsia="宋体" w:cs="Times New Roman"/>
      <w:sz w:val="21"/>
      <w:szCs w:val="24"/>
      <w:lang w:val="en-US" w:eastAsia="zh-CN" w:bidi="ar-SA"/>
    </w:rPr>
  </w:style>
  <w:style w:type="paragraph" w:customStyle="1" w:styleId="267">
    <w:name w:val="Style12"/>
    <w:basedOn w:val="1"/>
    <w:next w:val="266"/>
    <w:qFormat/>
    <w:uiPriority w:val="0"/>
    <w:pPr>
      <w:jc w:val="left"/>
    </w:pPr>
    <w:rPr>
      <w:rFonts w:ascii="宋体"/>
      <w:sz w:val="24"/>
    </w:rPr>
  </w:style>
  <w:style w:type="paragraph" w:customStyle="1" w:styleId="268">
    <w:name w:val="*正文"/>
    <w:basedOn w:val="189"/>
    <w:next w:val="267"/>
    <w:qFormat/>
    <w:uiPriority w:val="0"/>
    <w:pPr>
      <w:spacing w:line="360" w:lineRule="auto"/>
      <w:ind w:firstLine="200"/>
    </w:pPr>
    <w:rPr>
      <w:rFonts w:eastAsia="仿宋"/>
      <w:color w:val="000000"/>
      <w:sz w:val="28"/>
    </w:rPr>
  </w:style>
  <w:style w:type="character" w:customStyle="1" w:styleId="269">
    <w:name w:val="Default Paragraph Font_1"/>
    <w:semiHidden/>
    <w:unhideWhenUsed/>
    <w:qFormat/>
    <w:uiPriority w:val="1"/>
  </w:style>
  <w:style w:type="character" w:customStyle="1" w:styleId="270">
    <w:name w:val="Default Paragraph Font_2"/>
    <w:semiHidden/>
    <w:unhideWhenUsed/>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7327</Words>
  <Characters>7970</Characters>
  <TotalTime>0</TotalTime>
  <ScaleCrop>false</ScaleCrop>
  <LinksUpToDate>false</LinksUpToDate>
  <CharactersWithSpaces>8121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dell</dc:creator>
  <cp:lastModifiedBy>尔尔.</cp:lastModifiedBy>
  <dcterms:modified xsi:type="dcterms:W3CDTF">2025-12-05T06:41:09Z</dcterms:modified>
  <dc:title>淮安市政府采购中心</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eyJoZGlkIjoiNmVlOGE4ZDNlNjcyMTIzNGMwOGNkMDkyNjJjYmEzN2QiLCJ1c2VySWQiOiI0MzU0NjYxOTcifQ==</vt:lpwstr>
  </property>
  <property fmtid="{D5CDD505-2E9C-101B-9397-08002B2CF9AE}" pid="3" name="KSOProductBuildVer">
    <vt:lpwstr>2052-12.1.0.23542</vt:lpwstr>
  </property>
  <property fmtid="{D5CDD505-2E9C-101B-9397-08002B2CF9AE}" pid="4" name="ICV">
    <vt:lpwstr>1E8618566FF249429F2767E94EFD3DAC_12</vt:lpwstr>
  </property>
</Properties>
</file>